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FF2" w:rsidRPr="00194611" w:rsidRDefault="0086291A" w:rsidP="00431FF2">
      <w:pPr>
        <w:pStyle w:val="1"/>
        <w:spacing w:before="75" w:after="150" w:line="240" w:lineRule="auto"/>
        <w:rPr>
          <w:rFonts w:ascii="Arial" w:hAnsi="Arial" w:cs="Arial"/>
          <w:i/>
          <w:color w:val="000000"/>
          <w:sz w:val="40"/>
          <w:szCs w:val="40"/>
          <w:lang w:val="ru-RU"/>
        </w:rPr>
      </w:pPr>
      <w:r w:rsidRPr="0086291A">
        <w:rPr>
          <w:i/>
          <w:noProof/>
          <w:lang w:val="ru-RU" w:eastAsia="ru-RU"/>
        </w:rPr>
        <w:pict>
          <v:group id="Группа 6" o:spid="_x0000_s1026" style="position:absolute;margin-left:-37.5pt;margin-top:.75pt;width:628.85pt;height:48.6pt;z-index:-251658240;mso-position-vertical-relative:page;mso-height-relative:margin" coordorigin=",43814" coordsize="79863,6172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4" o:spid="_x0000_s1027" type="#_x0000_t75" style="position:absolute;left:6381;top:43815;width:68580;height:617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sdt2/AAAA2gAAAA8AAABkcnMvZG93bnJldi54bWxET8uKwjAU3Q/4D+EOuJumiohUowwDgk5B&#10;fFFxd2mubZnmpjQZrX9vBMHl4bxni87U4kqtqywrGEQxCOLc6ooLBcfD8msCwnlkjbVlUnAnB4t5&#10;72OGibY33tF17wsRQtglqKD0vkmkdHlJBl1kG+LAXWxr0AfYFlK3eAvhppbDOB5LgxWHhhIb+ikp&#10;/9v/mzBjo3dZOqT74NSsUzP+zdLtOVOq/9l9T0F46vxb/HKvtIIRPK8EP8j5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qbHbdvwAAANoAAAAPAAAAAAAAAAAAAAAAAJ8CAABk&#10;cnMvZG93bnJldi54bWxQSwUGAAAAAAQABAD3AAAAiwMAAAAA&#10;" fillcolor="white [3212]">
              <v:imagedata r:id="rId8" o:title=""/>
              <v:path arrowok="t"/>
            </v:shape>
            <v:shape id="Рисунок 5" o:spid="_x0000_s1028" type="#_x0000_t75" style="position:absolute;top:43814;width:79863;height:24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ts7vDAAAA2gAAAA8AAABkcnMvZG93bnJldi54bWxEj81uwjAQhO+VeAdrkXorDkhtIMUgflSJ&#10;A4dCy30Vb+O08TrYDqRvXyNV4jiamW8082VvG3EhH2rHCsajDARx6XTNlYLPj7enKYgQkTU2jknB&#10;LwVYLgYPcyy0u/KBLsdYiQThUKACE2NbSBlKQxbDyLXEyfty3mJM0ldSe7wmuG3kJMtepMWa04LB&#10;ljaGyp9jZxV0h7OcvX932TrP12Tc3m9Pu1ypx2G/egURqY/38H97pxU8w+1KugFy8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u2zu8MAAADaAAAADwAAAAAAAAAAAAAAAACf&#10;AgAAZHJzL2Rvd25yZXYueG1sUEsFBgAAAAAEAAQA9wAAAI8DAAAAAA==&#10;" fillcolor="white [3212]">
              <v:imagedata r:id="rId9" o:title="" croptop="62055f" recolortarget="black"/>
              <v:path arrowok="t"/>
            </v:shape>
            <w10:wrap anchory="page"/>
          </v:group>
        </w:pict>
      </w:r>
      <w:proofErr w:type="spellStart"/>
      <w:r w:rsidR="00431FF2" w:rsidRPr="00194611">
        <w:rPr>
          <w:rFonts w:ascii="Arial" w:hAnsi="Arial" w:cs="Arial"/>
          <w:i/>
          <w:color w:val="000000"/>
          <w:sz w:val="40"/>
          <w:szCs w:val="40"/>
          <w:lang w:val="ru-RU"/>
        </w:rPr>
        <w:t>Бриф</w:t>
      </w:r>
      <w:proofErr w:type="spellEnd"/>
      <w:r w:rsidR="00431FF2" w:rsidRPr="00194611">
        <w:rPr>
          <w:rFonts w:ascii="Arial" w:hAnsi="Arial" w:cs="Arial"/>
          <w:i/>
          <w:color w:val="000000"/>
          <w:sz w:val="40"/>
          <w:szCs w:val="40"/>
          <w:lang w:val="ru-RU"/>
        </w:rPr>
        <w:t xml:space="preserve"> на </w:t>
      </w:r>
      <w:r w:rsidR="00BF1277">
        <w:rPr>
          <w:rFonts w:ascii="Arial" w:hAnsi="Arial" w:cs="Arial"/>
          <w:i/>
          <w:color w:val="000000"/>
          <w:sz w:val="40"/>
          <w:szCs w:val="40"/>
          <w:lang w:val="ru-RU"/>
        </w:rPr>
        <w:t>разработку</w:t>
      </w:r>
      <w:r w:rsidR="00431FF2" w:rsidRPr="00194611">
        <w:rPr>
          <w:rFonts w:ascii="Arial" w:hAnsi="Arial" w:cs="Arial"/>
          <w:i/>
          <w:color w:val="000000"/>
          <w:sz w:val="40"/>
          <w:szCs w:val="40"/>
          <w:lang w:val="ru-RU"/>
        </w:rPr>
        <w:t xml:space="preserve"> сайта</w:t>
      </w:r>
      <w:r w:rsidR="00B40496" w:rsidRPr="00194611">
        <w:rPr>
          <w:rFonts w:ascii="Arial" w:hAnsi="Arial" w:cs="Arial"/>
          <w:i/>
          <w:color w:val="000000"/>
          <w:sz w:val="40"/>
          <w:szCs w:val="40"/>
          <w:lang w:val="ru-RU"/>
        </w:rPr>
        <w:tab/>
      </w:r>
      <w:r w:rsidR="00B40496" w:rsidRPr="00194611">
        <w:rPr>
          <w:rFonts w:ascii="Arial" w:hAnsi="Arial" w:cs="Arial"/>
          <w:i/>
          <w:color w:val="000000"/>
          <w:sz w:val="40"/>
          <w:szCs w:val="40"/>
          <w:lang w:val="ru-RU"/>
        </w:rPr>
        <w:tab/>
      </w:r>
    </w:p>
    <w:p w:rsidR="00F12233" w:rsidRDefault="00BB3E85" w:rsidP="00BB3E85">
      <w:pPr>
        <w:pStyle w:val="1"/>
        <w:spacing w:before="75" w:after="150" w:line="240" w:lineRule="auto"/>
        <w:jc w:val="right"/>
        <w:rPr>
          <w:rFonts w:ascii="Arial" w:hAnsi="Arial" w:cs="Arial"/>
          <w:b w:val="0"/>
          <w:color w:val="000000"/>
          <w:sz w:val="24"/>
          <w:szCs w:val="24"/>
          <w:lang w:val="ru-RU"/>
        </w:rPr>
      </w:pPr>
      <w:r>
        <w:rPr>
          <w:rFonts w:ascii="Arial" w:hAnsi="Arial" w:cs="Arial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2402840" cy="340360"/>
            <wp:effectExtent l="19050" t="0" r="0" b="0"/>
            <wp:docPr id="5" name="Рисунок 1" descr="C:\Distrib\Source\logo-trans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istrib\Source\logo-trans_black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FF2" w:rsidRPr="00B40496" w:rsidRDefault="00431FF2" w:rsidP="00431FF2">
      <w:pPr>
        <w:pStyle w:val="1"/>
        <w:spacing w:before="75" w:after="150" w:line="240" w:lineRule="auto"/>
        <w:rPr>
          <w:rFonts w:ascii="Arial" w:hAnsi="Arial" w:cs="Arial"/>
          <w:b w:val="0"/>
          <w:color w:val="000000"/>
          <w:sz w:val="24"/>
          <w:szCs w:val="24"/>
          <w:lang w:val="ru-RU"/>
        </w:rPr>
      </w:pPr>
      <w:r w:rsidRPr="00B40496">
        <w:rPr>
          <w:rFonts w:ascii="Arial" w:hAnsi="Arial" w:cs="Arial"/>
          <w:b w:val="0"/>
          <w:color w:val="000000"/>
          <w:sz w:val="24"/>
          <w:szCs w:val="24"/>
          <w:lang w:val="ru-RU"/>
        </w:rPr>
        <w:t xml:space="preserve">к договору № ____ </w:t>
      </w:r>
      <w:proofErr w:type="gramStart"/>
      <w:r w:rsidRPr="00B40496">
        <w:rPr>
          <w:rFonts w:ascii="Arial" w:hAnsi="Arial" w:cs="Arial"/>
          <w:b w:val="0"/>
          <w:color w:val="000000"/>
          <w:sz w:val="24"/>
          <w:szCs w:val="24"/>
          <w:lang w:val="ru-RU"/>
        </w:rPr>
        <w:t>от</w:t>
      </w:r>
      <w:proofErr w:type="gramEnd"/>
      <w:r w:rsidRPr="00B40496">
        <w:rPr>
          <w:rFonts w:ascii="Arial" w:hAnsi="Arial" w:cs="Arial"/>
          <w:b w:val="0"/>
          <w:color w:val="000000"/>
          <w:sz w:val="24"/>
          <w:szCs w:val="24"/>
          <w:lang w:val="ru-RU"/>
        </w:rPr>
        <w:t xml:space="preserve"> ____________</w:t>
      </w:r>
    </w:p>
    <w:p w:rsidR="00431FF2" w:rsidRPr="00B40496" w:rsidRDefault="00431FF2" w:rsidP="00431FF2">
      <w:pPr>
        <w:spacing w:line="240" w:lineRule="auto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431FF2" w:rsidRPr="00B40496" w:rsidRDefault="00431FF2" w:rsidP="00431FF2">
      <w:pPr>
        <w:spacing w:line="240" w:lineRule="auto"/>
        <w:rPr>
          <w:rFonts w:ascii="Arial" w:hAnsi="Arial" w:cs="Arial"/>
          <w:color w:val="000000"/>
          <w:sz w:val="24"/>
          <w:szCs w:val="24"/>
          <w:lang w:val="ru-RU"/>
        </w:rPr>
      </w:pPr>
      <w:r w:rsidRPr="00B40496">
        <w:rPr>
          <w:rFonts w:ascii="Arial" w:hAnsi="Arial" w:cs="Arial"/>
          <w:color w:val="000000"/>
          <w:sz w:val="24"/>
          <w:szCs w:val="24"/>
          <w:lang w:val="ru-RU"/>
        </w:rPr>
        <w:t xml:space="preserve">г. </w:t>
      </w:r>
      <w:r w:rsidR="00BB3E85">
        <w:rPr>
          <w:rFonts w:ascii="Arial" w:hAnsi="Arial" w:cs="Arial"/>
          <w:color w:val="000000"/>
          <w:sz w:val="24"/>
          <w:szCs w:val="24"/>
          <w:lang w:val="ru-RU"/>
        </w:rPr>
        <w:t>Рубцовск</w:t>
      </w:r>
      <w:r w:rsidR="00BB3E85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="00BB3E85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="00BB3E85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="00BB3E85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Pr="00B40496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Pr="00B40496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Pr="00B40496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Pr="00B40496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Pr="00B40496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Pr="00B40496">
        <w:rPr>
          <w:rFonts w:ascii="Arial" w:hAnsi="Arial" w:cs="Arial"/>
          <w:color w:val="000000"/>
          <w:sz w:val="24"/>
          <w:szCs w:val="24"/>
          <w:lang w:val="ru-RU"/>
        </w:rPr>
        <w:tab/>
      </w:r>
      <w:r w:rsidR="001C629D"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  <w:t>«__» ________202</w:t>
      </w:r>
      <w:r w:rsidRPr="00B40496"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  <w:t>_ г.</w:t>
      </w:r>
    </w:p>
    <w:p w:rsidR="00431FF2" w:rsidRDefault="00431FF2" w:rsidP="00431FF2">
      <w:pPr>
        <w:spacing w:before="75" w:after="150" w:line="240" w:lineRule="auto"/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</w:pPr>
    </w:p>
    <w:p w:rsidR="00194611" w:rsidRDefault="00194611" w:rsidP="000F7DEF">
      <w:pPr>
        <w:spacing w:before="75"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</w:pPr>
    </w:p>
    <w:p w:rsidR="00BF1277" w:rsidRPr="00BB3E85" w:rsidRDefault="00BF1277" w:rsidP="00BF1277">
      <w:pPr>
        <w:spacing w:line="240" w:lineRule="auto"/>
        <w:rPr>
          <w:rStyle w:val="A10"/>
          <w:rFonts w:ascii="Arial" w:hAnsi="Arial" w:cs="Arial"/>
          <w:b/>
          <w:i/>
          <w:color w:val="ED7D31" w:themeColor="accent2"/>
          <w:sz w:val="28"/>
          <w:lang w:val="ru-RU"/>
        </w:rPr>
      </w:pPr>
      <w:r w:rsidRPr="00BB3E85">
        <w:rPr>
          <w:rStyle w:val="A10"/>
          <w:rFonts w:ascii="Arial" w:hAnsi="Arial" w:cs="Arial"/>
          <w:b/>
          <w:i/>
          <w:color w:val="ED7D31" w:themeColor="accent2"/>
          <w:sz w:val="28"/>
          <w:lang w:val="ru-RU"/>
        </w:rPr>
        <w:t xml:space="preserve">Что такое </w:t>
      </w:r>
      <w:proofErr w:type="spellStart"/>
      <w:r w:rsidRPr="00BB3E85">
        <w:rPr>
          <w:rStyle w:val="A10"/>
          <w:rFonts w:ascii="Arial" w:hAnsi="Arial" w:cs="Arial"/>
          <w:b/>
          <w:i/>
          <w:color w:val="ED7D31" w:themeColor="accent2"/>
          <w:sz w:val="28"/>
          <w:lang w:val="ru-RU"/>
        </w:rPr>
        <w:t>бриф</w:t>
      </w:r>
      <w:proofErr w:type="spellEnd"/>
      <w:r w:rsidRPr="00BB3E85">
        <w:rPr>
          <w:rStyle w:val="A10"/>
          <w:rFonts w:ascii="Arial" w:hAnsi="Arial" w:cs="Arial"/>
          <w:b/>
          <w:i/>
          <w:color w:val="ED7D31" w:themeColor="accent2"/>
          <w:sz w:val="28"/>
          <w:lang w:val="ru-RU"/>
        </w:rPr>
        <w:t>?</w:t>
      </w:r>
    </w:p>
    <w:p w:rsidR="00BF1277" w:rsidRPr="00BF1277" w:rsidRDefault="00BF1277" w:rsidP="00BF1277">
      <w:pPr>
        <w:spacing w:line="240" w:lineRule="auto"/>
        <w:rPr>
          <w:rStyle w:val="A10"/>
          <w:rFonts w:ascii="Arial" w:hAnsi="Arial" w:cs="Arial"/>
          <w:sz w:val="24"/>
          <w:lang w:val="ru-RU"/>
        </w:rPr>
      </w:pPr>
      <w:proofErr w:type="spellStart"/>
      <w:r w:rsidRPr="00BF1277">
        <w:rPr>
          <w:rStyle w:val="A10"/>
          <w:rFonts w:ascii="Arial" w:hAnsi="Arial" w:cs="Arial"/>
          <w:sz w:val="24"/>
          <w:lang w:val="ru-RU"/>
        </w:rPr>
        <w:t>Бриф</w:t>
      </w:r>
      <w:proofErr w:type="spellEnd"/>
      <w:r w:rsidRPr="00BF1277">
        <w:rPr>
          <w:rStyle w:val="A10"/>
          <w:rFonts w:ascii="Arial" w:hAnsi="Arial" w:cs="Arial"/>
          <w:sz w:val="24"/>
          <w:lang w:val="ru-RU"/>
        </w:rPr>
        <w:t xml:space="preserve"> – это анкета, содержащая список основных требований и информацию о будущем сайте, на </w:t>
      </w:r>
      <w:proofErr w:type="gramStart"/>
      <w:r w:rsidRPr="00BF1277">
        <w:rPr>
          <w:rStyle w:val="A10"/>
          <w:rFonts w:ascii="Arial" w:hAnsi="Arial" w:cs="Arial"/>
          <w:sz w:val="24"/>
          <w:lang w:val="ru-RU"/>
        </w:rPr>
        <w:t>основе</w:t>
      </w:r>
      <w:proofErr w:type="gramEnd"/>
      <w:r w:rsidRPr="00BF1277">
        <w:rPr>
          <w:rStyle w:val="A10"/>
          <w:rFonts w:ascii="Arial" w:hAnsi="Arial" w:cs="Arial"/>
          <w:sz w:val="24"/>
          <w:lang w:val="ru-RU"/>
        </w:rPr>
        <w:t xml:space="preserve"> которой делается предварительная оценка бюджета и сроков создания сайта.</w:t>
      </w:r>
    </w:p>
    <w:p w:rsidR="00BF1277" w:rsidRPr="00BB3E85" w:rsidRDefault="00BF1277" w:rsidP="00BF1277">
      <w:pPr>
        <w:spacing w:before="240" w:line="240" w:lineRule="auto"/>
        <w:rPr>
          <w:rStyle w:val="A10"/>
          <w:rFonts w:ascii="Arial" w:hAnsi="Arial" w:cs="Arial"/>
          <w:b/>
          <w:color w:val="ED7D31" w:themeColor="accent2"/>
          <w:sz w:val="28"/>
          <w:lang w:val="ru-RU"/>
        </w:rPr>
      </w:pPr>
      <w:r w:rsidRPr="00BB3E85">
        <w:rPr>
          <w:rStyle w:val="A10"/>
          <w:rFonts w:ascii="Arial" w:hAnsi="Arial" w:cs="Arial"/>
          <w:b/>
          <w:color w:val="ED7D31" w:themeColor="accent2"/>
          <w:sz w:val="28"/>
          <w:lang w:val="ru-RU"/>
        </w:rPr>
        <w:t xml:space="preserve">Для чего </w:t>
      </w:r>
      <w:proofErr w:type="gramStart"/>
      <w:r w:rsidRPr="00BB3E85">
        <w:rPr>
          <w:rStyle w:val="A10"/>
          <w:rFonts w:ascii="Arial" w:hAnsi="Arial" w:cs="Arial"/>
          <w:b/>
          <w:color w:val="ED7D31" w:themeColor="accent2"/>
          <w:sz w:val="28"/>
          <w:lang w:val="ru-RU"/>
        </w:rPr>
        <w:t>нужен</w:t>
      </w:r>
      <w:proofErr w:type="gramEnd"/>
      <w:r w:rsidRPr="00BB3E85">
        <w:rPr>
          <w:rStyle w:val="A10"/>
          <w:rFonts w:ascii="Arial" w:hAnsi="Arial" w:cs="Arial"/>
          <w:b/>
          <w:color w:val="ED7D31" w:themeColor="accent2"/>
          <w:sz w:val="28"/>
          <w:lang w:val="ru-RU"/>
        </w:rPr>
        <w:t xml:space="preserve"> </w:t>
      </w:r>
      <w:proofErr w:type="spellStart"/>
      <w:r w:rsidRPr="00BB3E85">
        <w:rPr>
          <w:rStyle w:val="A10"/>
          <w:rFonts w:ascii="Arial" w:hAnsi="Arial" w:cs="Arial"/>
          <w:b/>
          <w:color w:val="ED7D31" w:themeColor="accent2"/>
          <w:sz w:val="28"/>
          <w:lang w:val="ru-RU"/>
        </w:rPr>
        <w:t>бриф</w:t>
      </w:r>
      <w:proofErr w:type="spellEnd"/>
      <w:r w:rsidRPr="00BB3E85">
        <w:rPr>
          <w:rStyle w:val="A10"/>
          <w:rFonts w:ascii="Arial" w:hAnsi="Arial" w:cs="Arial"/>
          <w:b/>
          <w:color w:val="ED7D31" w:themeColor="accent2"/>
          <w:sz w:val="28"/>
          <w:lang w:val="ru-RU"/>
        </w:rPr>
        <w:t>?</w:t>
      </w:r>
    </w:p>
    <w:p w:rsidR="00BF1277" w:rsidRDefault="00BF1277" w:rsidP="00BF1277">
      <w:pPr>
        <w:spacing w:line="240" w:lineRule="auto"/>
        <w:rPr>
          <w:rStyle w:val="A10"/>
          <w:rFonts w:ascii="Arial" w:hAnsi="Arial" w:cs="Arial"/>
          <w:sz w:val="24"/>
          <w:lang w:val="ru-RU"/>
        </w:rPr>
      </w:pPr>
      <w:r w:rsidRPr="00BF1277">
        <w:rPr>
          <w:rStyle w:val="A10"/>
          <w:rFonts w:ascii="Arial" w:hAnsi="Arial" w:cs="Arial"/>
          <w:sz w:val="24"/>
          <w:lang w:val="ru-RU"/>
        </w:rPr>
        <w:t xml:space="preserve">Заказчику </w:t>
      </w:r>
      <w:proofErr w:type="spellStart"/>
      <w:r w:rsidRPr="00BF1277">
        <w:rPr>
          <w:rStyle w:val="A10"/>
          <w:rFonts w:ascii="Arial" w:hAnsi="Arial" w:cs="Arial"/>
          <w:sz w:val="24"/>
          <w:lang w:val="ru-RU"/>
        </w:rPr>
        <w:t>бриф</w:t>
      </w:r>
      <w:proofErr w:type="spellEnd"/>
      <w:r w:rsidRPr="00BF1277">
        <w:rPr>
          <w:rStyle w:val="A10"/>
          <w:rFonts w:ascii="Arial" w:hAnsi="Arial" w:cs="Arial"/>
          <w:sz w:val="24"/>
          <w:lang w:val="ru-RU"/>
        </w:rPr>
        <w:t xml:space="preserve"> помогает четко определит</w:t>
      </w:r>
      <w:r>
        <w:rPr>
          <w:rStyle w:val="A10"/>
          <w:rFonts w:ascii="Arial" w:hAnsi="Arial" w:cs="Arial"/>
          <w:sz w:val="24"/>
          <w:lang w:val="ru-RU"/>
        </w:rPr>
        <w:t>ь цели и задачи будущего сайта.</w:t>
      </w:r>
    </w:p>
    <w:p w:rsidR="00BF1277" w:rsidRPr="00BF1277" w:rsidRDefault="00BF1277" w:rsidP="00BF1277">
      <w:pPr>
        <w:spacing w:line="240" w:lineRule="auto"/>
        <w:rPr>
          <w:rStyle w:val="A10"/>
          <w:rFonts w:ascii="Arial" w:hAnsi="Arial" w:cs="Arial"/>
          <w:sz w:val="24"/>
          <w:lang w:val="ru-RU"/>
        </w:rPr>
      </w:pPr>
      <w:r w:rsidRPr="00BF1277">
        <w:rPr>
          <w:rStyle w:val="A10"/>
          <w:rFonts w:ascii="Arial" w:hAnsi="Arial" w:cs="Arial"/>
          <w:sz w:val="24"/>
          <w:lang w:val="ru-RU"/>
        </w:rPr>
        <w:t xml:space="preserve">В процессе заполнения анкеты, вы не только лишний раз проанализируете проект, но и четко </w:t>
      </w:r>
      <w:proofErr w:type="gramStart"/>
      <w:r w:rsidRPr="00BF1277">
        <w:rPr>
          <w:rStyle w:val="A10"/>
          <w:rFonts w:ascii="Arial" w:hAnsi="Arial" w:cs="Arial"/>
          <w:sz w:val="24"/>
          <w:lang w:val="ru-RU"/>
        </w:rPr>
        <w:t>представите себе его будущие функциональные возможности</w:t>
      </w:r>
      <w:proofErr w:type="gramEnd"/>
      <w:r w:rsidRPr="00BF1277">
        <w:rPr>
          <w:rStyle w:val="A10"/>
          <w:rFonts w:ascii="Arial" w:hAnsi="Arial" w:cs="Arial"/>
          <w:sz w:val="24"/>
          <w:lang w:val="ru-RU"/>
        </w:rPr>
        <w:t xml:space="preserve"> и примерный внешний вид. </w:t>
      </w:r>
    </w:p>
    <w:p w:rsidR="00BF1277" w:rsidRPr="00564F19" w:rsidRDefault="00BF1277" w:rsidP="00564F19">
      <w:pPr>
        <w:spacing w:line="240" w:lineRule="auto"/>
        <w:rPr>
          <w:rFonts w:ascii="Arial" w:hAnsi="Arial" w:cs="Arial"/>
          <w:color w:val="221F1F"/>
          <w:sz w:val="24"/>
          <w:szCs w:val="40"/>
          <w:lang w:val="ru-RU"/>
        </w:rPr>
      </w:pPr>
      <w:r w:rsidRPr="00BF1277">
        <w:rPr>
          <w:rStyle w:val="A10"/>
          <w:rFonts w:ascii="Arial" w:hAnsi="Arial" w:cs="Arial"/>
          <w:sz w:val="24"/>
          <w:lang w:val="ru-RU"/>
        </w:rPr>
        <w:t xml:space="preserve">Разработчику </w:t>
      </w:r>
      <w:proofErr w:type="spellStart"/>
      <w:r w:rsidRPr="00BF1277">
        <w:rPr>
          <w:rStyle w:val="A10"/>
          <w:rFonts w:ascii="Arial" w:hAnsi="Arial" w:cs="Arial"/>
          <w:sz w:val="24"/>
          <w:lang w:val="ru-RU"/>
        </w:rPr>
        <w:t>бриф</w:t>
      </w:r>
      <w:proofErr w:type="spellEnd"/>
      <w:r w:rsidRPr="00BF1277">
        <w:rPr>
          <w:rStyle w:val="A10"/>
          <w:rFonts w:ascii="Arial" w:hAnsi="Arial" w:cs="Arial"/>
          <w:sz w:val="24"/>
          <w:lang w:val="ru-RU"/>
        </w:rPr>
        <w:t xml:space="preserve"> </w:t>
      </w:r>
      <w:proofErr w:type="gramStart"/>
      <w:r w:rsidRPr="00BF1277">
        <w:rPr>
          <w:rStyle w:val="A10"/>
          <w:rFonts w:ascii="Arial" w:hAnsi="Arial" w:cs="Arial"/>
          <w:sz w:val="24"/>
          <w:lang w:val="ru-RU"/>
        </w:rPr>
        <w:t>необходим</w:t>
      </w:r>
      <w:proofErr w:type="gramEnd"/>
      <w:r w:rsidRPr="00BF1277">
        <w:rPr>
          <w:rStyle w:val="A10"/>
          <w:rFonts w:ascii="Arial" w:hAnsi="Arial" w:cs="Arial"/>
          <w:sz w:val="24"/>
          <w:lang w:val="ru-RU"/>
        </w:rPr>
        <w:t xml:space="preserve"> для того, чтобы мы могли предложить конкретное решение, для достижения наилучшего результата.</w:t>
      </w:r>
    </w:p>
    <w:p w:rsidR="00BF1277" w:rsidRPr="00BF1277" w:rsidRDefault="00BF1277" w:rsidP="00564F19">
      <w:pPr>
        <w:spacing w:before="240" w:line="240" w:lineRule="auto"/>
        <w:rPr>
          <w:rStyle w:val="A10"/>
          <w:rFonts w:ascii="Arial" w:hAnsi="Arial" w:cs="Arial"/>
          <w:i/>
          <w:color w:val="767171"/>
          <w:sz w:val="24"/>
          <w:lang w:val="ru-RU"/>
        </w:rPr>
      </w:pPr>
      <w:r w:rsidRPr="00BF1277">
        <w:rPr>
          <w:rStyle w:val="A10"/>
          <w:rFonts w:ascii="Arial" w:hAnsi="Arial" w:cs="Arial"/>
          <w:i/>
          <w:color w:val="767171"/>
          <w:sz w:val="24"/>
          <w:lang w:val="ru-RU"/>
        </w:rPr>
        <w:t>От полноты информации зависит более точная оценка проекта стоимости проекта.</w:t>
      </w:r>
      <w:r w:rsidR="00547FF0">
        <w:rPr>
          <w:rStyle w:val="A10"/>
          <w:rFonts w:ascii="Arial" w:hAnsi="Arial" w:cs="Arial"/>
          <w:i/>
          <w:color w:val="767171"/>
          <w:sz w:val="24"/>
          <w:lang w:val="ru-RU"/>
        </w:rPr>
        <w:t xml:space="preserve"> </w:t>
      </w:r>
      <w:r w:rsidRPr="00BF1277">
        <w:rPr>
          <w:rStyle w:val="A10"/>
          <w:rFonts w:ascii="Arial" w:hAnsi="Arial" w:cs="Arial"/>
          <w:i/>
          <w:color w:val="767171"/>
          <w:sz w:val="24"/>
          <w:lang w:val="ru-RU"/>
        </w:rPr>
        <w:t xml:space="preserve">Но, если в процессе заполнения анкеты, у вас возникнут некоторые вопросы, на которые вы затрудняетесь ответить, то не стесняйтесь оставлять их без ответа. Мы свяжемся с вами и проконсультируем по любым вопросам. </w:t>
      </w:r>
    </w:p>
    <w:p w:rsidR="00564F19" w:rsidRDefault="00564F19" w:rsidP="00564F19">
      <w:pPr>
        <w:tabs>
          <w:tab w:val="left" w:pos="5268"/>
        </w:tabs>
        <w:spacing w:before="240" w:line="360" w:lineRule="auto"/>
        <w:rPr>
          <w:rStyle w:val="A10"/>
          <w:rFonts w:ascii="Arial" w:hAnsi="Arial" w:cs="Arial"/>
          <w:b/>
          <w:i/>
          <w:color w:val="16A69A"/>
          <w:sz w:val="28"/>
          <w:lang w:val="ru-RU"/>
        </w:rPr>
      </w:pPr>
    </w:p>
    <w:p w:rsidR="00543D1B" w:rsidRDefault="00543D1B" w:rsidP="00BF1277">
      <w:pPr>
        <w:spacing w:before="75" w:after="150" w:line="240" w:lineRule="auto"/>
        <w:rPr>
          <w:rStyle w:val="A10"/>
          <w:rFonts w:ascii="Arial" w:hAnsi="Arial" w:cs="Arial"/>
          <w:b/>
          <w:i/>
          <w:color w:val="16A69A"/>
          <w:sz w:val="28"/>
          <w:lang w:val="ru-RU"/>
        </w:rPr>
      </w:pPr>
    </w:p>
    <w:p w:rsidR="00543D1B" w:rsidRDefault="00543D1B" w:rsidP="00BF1277">
      <w:pPr>
        <w:spacing w:before="75" w:after="150" w:line="240" w:lineRule="auto"/>
        <w:rPr>
          <w:rStyle w:val="A10"/>
          <w:rFonts w:ascii="Arial" w:hAnsi="Arial" w:cs="Arial"/>
          <w:b/>
          <w:i/>
          <w:color w:val="16A69A"/>
          <w:sz w:val="28"/>
          <w:lang w:val="ru-RU"/>
        </w:rPr>
      </w:pPr>
    </w:p>
    <w:p w:rsidR="00543D1B" w:rsidRDefault="00543D1B" w:rsidP="00BF1277">
      <w:pPr>
        <w:spacing w:before="75" w:after="150" w:line="240" w:lineRule="auto"/>
        <w:rPr>
          <w:rStyle w:val="A10"/>
          <w:rFonts w:ascii="Arial" w:hAnsi="Arial" w:cs="Arial"/>
          <w:b/>
          <w:i/>
          <w:color w:val="16A69A"/>
          <w:sz w:val="28"/>
          <w:lang w:val="ru-RU"/>
        </w:rPr>
      </w:pPr>
    </w:p>
    <w:p w:rsidR="00543D1B" w:rsidRDefault="00543D1B" w:rsidP="00BF1277">
      <w:pPr>
        <w:spacing w:before="75" w:after="150" w:line="240" w:lineRule="auto"/>
        <w:rPr>
          <w:rStyle w:val="A10"/>
          <w:rFonts w:ascii="Arial" w:hAnsi="Arial" w:cs="Arial"/>
          <w:b/>
          <w:i/>
          <w:color w:val="16A69A"/>
          <w:sz w:val="28"/>
          <w:lang w:val="ru-RU"/>
        </w:rPr>
      </w:pPr>
    </w:p>
    <w:p w:rsidR="00543D1B" w:rsidRDefault="00543D1B" w:rsidP="00BF1277">
      <w:pPr>
        <w:spacing w:before="75" w:after="150" w:line="240" w:lineRule="auto"/>
        <w:rPr>
          <w:rStyle w:val="A10"/>
          <w:rFonts w:ascii="Arial" w:hAnsi="Arial" w:cs="Arial"/>
          <w:b/>
          <w:i/>
          <w:color w:val="16A69A"/>
          <w:sz w:val="28"/>
          <w:lang w:val="ru-RU"/>
        </w:rPr>
      </w:pPr>
    </w:p>
    <w:p w:rsidR="00543D1B" w:rsidRDefault="00543D1B" w:rsidP="00BF1277">
      <w:pPr>
        <w:spacing w:before="75" w:after="150" w:line="240" w:lineRule="auto"/>
        <w:rPr>
          <w:rStyle w:val="A10"/>
          <w:rFonts w:ascii="Arial" w:hAnsi="Arial" w:cs="Arial"/>
          <w:b/>
          <w:i/>
          <w:color w:val="16A69A"/>
          <w:sz w:val="28"/>
          <w:lang w:val="ru-RU"/>
        </w:rPr>
      </w:pPr>
    </w:p>
    <w:p w:rsidR="00543D1B" w:rsidRDefault="00543D1B" w:rsidP="00BF1277">
      <w:pPr>
        <w:spacing w:before="75" w:after="150" w:line="240" w:lineRule="auto"/>
        <w:rPr>
          <w:rStyle w:val="A10"/>
          <w:rFonts w:ascii="Arial" w:hAnsi="Arial" w:cs="Arial"/>
          <w:b/>
          <w:i/>
          <w:color w:val="16A69A"/>
          <w:sz w:val="28"/>
          <w:lang w:val="ru-RU"/>
        </w:rPr>
      </w:pPr>
    </w:p>
    <w:p w:rsidR="00543D1B" w:rsidRPr="00BB3E85" w:rsidRDefault="00BF1277" w:rsidP="00F12233">
      <w:pPr>
        <w:spacing w:before="75" w:after="150" w:line="240" w:lineRule="auto"/>
        <w:rPr>
          <w:rStyle w:val="a7"/>
          <w:rFonts w:ascii="Arial" w:hAnsi="Arial" w:cs="Arial"/>
          <w:b/>
          <w:color w:val="ED7D31" w:themeColor="accent2"/>
          <w:sz w:val="28"/>
          <w:szCs w:val="24"/>
          <w:lang w:val="ru-RU"/>
        </w:rPr>
      </w:pPr>
      <w:r w:rsidRPr="00BB3E85">
        <w:rPr>
          <w:rStyle w:val="A10"/>
          <w:rFonts w:ascii="Arial" w:hAnsi="Arial" w:cs="Arial"/>
          <w:b/>
          <w:i/>
          <w:color w:val="ED7D31" w:themeColor="accent2"/>
          <w:sz w:val="28"/>
          <w:szCs w:val="24"/>
          <w:lang w:val="ru-RU"/>
        </w:rPr>
        <w:t xml:space="preserve">Заполненный </w:t>
      </w:r>
      <w:proofErr w:type="spellStart"/>
      <w:r w:rsidRPr="00BB3E85">
        <w:rPr>
          <w:rStyle w:val="A10"/>
          <w:rFonts w:ascii="Arial" w:hAnsi="Arial" w:cs="Arial"/>
          <w:b/>
          <w:i/>
          <w:color w:val="ED7D31" w:themeColor="accent2"/>
          <w:sz w:val="28"/>
          <w:szCs w:val="24"/>
          <w:lang w:val="ru-RU"/>
        </w:rPr>
        <w:t>бриф</w:t>
      </w:r>
      <w:proofErr w:type="spellEnd"/>
      <w:r w:rsidRPr="00BB3E85">
        <w:rPr>
          <w:rStyle w:val="A10"/>
          <w:rFonts w:ascii="Arial" w:hAnsi="Arial" w:cs="Arial"/>
          <w:b/>
          <w:i/>
          <w:color w:val="ED7D31" w:themeColor="accent2"/>
          <w:sz w:val="28"/>
          <w:szCs w:val="24"/>
          <w:lang w:val="ru-RU"/>
        </w:rPr>
        <w:t xml:space="preserve"> </w:t>
      </w:r>
      <w:proofErr w:type="gramStart"/>
      <w:r w:rsidRPr="00BB3E85">
        <w:rPr>
          <w:rStyle w:val="A10"/>
          <w:rFonts w:ascii="Arial" w:hAnsi="Arial" w:cs="Arial"/>
          <w:b/>
          <w:i/>
          <w:color w:val="ED7D31" w:themeColor="accent2"/>
          <w:sz w:val="28"/>
          <w:szCs w:val="24"/>
          <w:lang w:val="ru-RU"/>
        </w:rPr>
        <w:t>отправьте</w:t>
      </w:r>
      <w:proofErr w:type="gramEnd"/>
      <w:r w:rsidRPr="00BB3E85">
        <w:rPr>
          <w:rStyle w:val="A10"/>
          <w:rFonts w:ascii="Arial" w:hAnsi="Arial" w:cs="Arial"/>
          <w:b/>
          <w:i/>
          <w:color w:val="ED7D31" w:themeColor="accent2"/>
          <w:sz w:val="28"/>
          <w:szCs w:val="24"/>
          <w:lang w:val="ru-RU"/>
        </w:rPr>
        <w:t xml:space="preserve"> пожалуйста на адрес:</w:t>
      </w:r>
      <w:r w:rsidR="00BB3E85" w:rsidRPr="00BB3E85">
        <w:rPr>
          <w:rStyle w:val="A10"/>
          <w:rFonts w:ascii="Arial" w:hAnsi="Arial" w:cs="Arial"/>
          <w:b/>
          <w:i/>
          <w:color w:val="ED7D31" w:themeColor="accent2"/>
          <w:sz w:val="28"/>
          <w:szCs w:val="24"/>
          <w:lang w:val="ru-RU"/>
        </w:rPr>
        <w:t xml:space="preserve"> </w:t>
      </w:r>
      <w:hyperlink r:id="rId11" w:history="1">
        <w:r w:rsidRPr="00BB3E85">
          <w:rPr>
            <w:rStyle w:val="a7"/>
            <w:rFonts w:ascii="Arial" w:hAnsi="Arial" w:cs="Arial"/>
            <w:b/>
            <w:color w:val="ED7D31" w:themeColor="accent2"/>
            <w:sz w:val="28"/>
            <w:szCs w:val="24"/>
            <w:lang w:val="ru-RU"/>
          </w:rPr>
          <w:t>info@</w:t>
        </w:r>
      </w:hyperlink>
      <w:r w:rsidR="00BB3E85" w:rsidRPr="00BB3E85">
        <w:rPr>
          <w:rStyle w:val="A10"/>
          <w:rFonts w:ascii="Arial" w:hAnsi="Arial" w:cs="Arial"/>
          <w:b/>
          <w:color w:val="ED7D31" w:themeColor="accent2"/>
          <w:sz w:val="28"/>
          <w:szCs w:val="24"/>
        </w:rPr>
        <w:t>rubstudio</w:t>
      </w:r>
      <w:r w:rsidR="00BB3E85" w:rsidRPr="00BB3E85">
        <w:rPr>
          <w:rStyle w:val="A10"/>
          <w:rFonts w:ascii="Arial" w:hAnsi="Arial" w:cs="Arial"/>
          <w:b/>
          <w:color w:val="ED7D31" w:themeColor="accent2"/>
          <w:sz w:val="28"/>
          <w:szCs w:val="24"/>
          <w:lang w:val="ru-RU"/>
        </w:rPr>
        <w:t>.</w:t>
      </w:r>
      <w:r w:rsidR="00BB3E85" w:rsidRPr="00BB3E85">
        <w:rPr>
          <w:rStyle w:val="A10"/>
          <w:rFonts w:ascii="Arial" w:hAnsi="Arial" w:cs="Arial"/>
          <w:b/>
          <w:color w:val="ED7D31" w:themeColor="accent2"/>
          <w:sz w:val="28"/>
          <w:szCs w:val="24"/>
        </w:rPr>
        <w:t>ru</w:t>
      </w:r>
    </w:p>
    <w:p w:rsidR="00F12233" w:rsidRPr="00F12233" w:rsidRDefault="00F12233" w:rsidP="00F12233">
      <w:pPr>
        <w:spacing w:before="75" w:after="150" w:line="240" w:lineRule="auto"/>
        <w:rPr>
          <w:rFonts w:ascii="Arial" w:eastAsia="Times New Roman" w:hAnsi="Arial" w:cs="Arial"/>
          <w:color w:val="16A69A"/>
          <w:sz w:val="24"/>
          <w:szCs w:val="24"/>
          <w:lang w:val="ru-RU" w:eastAsia="ru-RU"/>
        </w:rPr>
      </w:pPr>
    </w:p>
    <w:p w:rsidR="00543D1B" w:rsidRDefault="00543D1B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  <w:r>
        <w:rPr>
          <w:rFonts w:ascii="Arial" w:hAnsi="Arial" w:cs="Arial"/>
          <w:i/>
          <w:color w:val="000000"/>
          <w:szCs w:val="24"/>
          <w:lang w:val="ru-RU"/>
        </w:rPr>
        <w:lastRenderedPageBreak/>
        <w:t xml:space="preserve">Общая информация </w:t>
      </w:r>
    </w:p>
    <w:p w:rsidR="00BD0B2B" w:rsidRPr="00BB3E85" w:rsidRDefault="00543D1B" w:rsidP="00BD0B2B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24"/>
          <w:lang w:val="ru-RU"/>
        </w:rPr>
      </w:pPr>
      <w:r w:rsidRPr="00BB3E85">
        <w:rPr>
          <w:rFonts w:ascii="Arial" w:hAnsi="Arial" w:cs="Arial"/>
          <w:b/>
          <w:i/>
          <w:color w:val="ED7D31" w:themeColor="accent2"/>
          <w:sz w:val="24"/>
          <w:lang w:val="ru-RU"/>
        </w:rPr>
        <w:t>Информация о компании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40"/>
      </w:tblPr>
      <w:tblGrid>
        <w:gridCol w:w="5098"/>
        <w:gridCol w:w="4842"/>
      </w:tblGrid>
      <w:tr w:rsidR="00543D1B" w:rsidRPr="001B0549" w:rsidTr="00BD0B2B">
        <w:trPr>
          <w:trHeight w:val="404"/>
        </w:trPr>
        <w:tc>
          <w:tcPr>
            <w:tcW w:w="5098" w:type="dxa"/>
          </w:tcPr>
          <w:p w:rsidR="00543D1B" w:rsidRPr="00543D1B" w:rsidRDefault="00543D1B" w:rsidP="00BD0B2B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lang w:val="ru-RU"/>
              </w:rPr>
            </w:pPr>
            <w:r w:rsidRPr="00BD0B2B">
              <w:rPr>
                <w:rFonts w:ascii="Arial" w:hAnsi="Arial" w:cs="Arial"/>
                <w:b/>
                <w:i/>
                <w:sz w:val="20"/>
                <w:lang w:val="ru-RU"/>
              </w:rPr>
              <w:t>Название компании</w:t>
            </w:r>
          </w:p>
          <w:p w:rsidR="00543D1B" w:rsidRPr="00543D1B" w:rsidRDefault="00543D1B" w:rsidP="00BD0B2B">
            <w:pPr>
              <w:spacing w:after="0" w:line="240" w:lineRule="auto"/>
              <w:ind w:left="27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543D1B">
              <w:rPr>
                <w:rFonts w:ascii="Arial" w:hAnsi="Arial" w:cs="Arial"/>
                <w:i/>
                <w:sz w:val="18"/>
                <w:lang w:val="ru-RU"/>
              </w:rPr>
              <w:t>(или название проекта, для которого делается сайт)</w:t>
            </w:r>
          </w:p>
        </w:tc>
        <w:tc>
          <w:tcPr>
            <w:tcW w:w="4842" w:type="dxa"/>
          </w:tcPr>
          <w:p w:rsidR="00543D1B" w:rsidRPr="004B17F9" w:rsidRDefault="00543D1B" w:rsidP="00BD0B2B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:rsidR="00543D1B" w:rsidRPr="004B17F9" w:rsidRDefault="00543D1B" w:rsidP="00BD0B2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543D1B" w:rsidTr="00BD0B2B">
        <w:trPr>
          <w:trHeight w:val="245"/>
        </w:trPr>
        <w:tc>
          <w:tcPr>
            <w:tcW w:w="5098" w:type="dxa"/>
          </w:tcPr>
          <w:p w:rsidR="00543D1B" w:rsidRPr="00543D1B" w:rsidRDefault="00F12233" w:rsidP="00BD0B2B">
            <w:pPr>
              <w:spacing w:line="240" w:lineRule="auto"/>
              <w:rPr>
                <w:rFonts w:ascii="Arial" w:hAnsi="Arial" w:cs="Arial"/>
                <w:i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lang w:val="ru-RU"/>
              </w:rPr>
              <w:t>Пр</w:t>
            </w:r>
            <w:r w:rsidR="00543D1B" w:rsidRPr="00BD0B2B">
              <w:rPr>
                <w:rFonts w:ascii="Arial" w:hAnsi="Arial" w:cs="Arial"/>
                <w:b/>
                <w:i/>
                <w:sz w:val="20"/>
              </w:rPr>
              <w:t>едставитель</w:t>
            </w:r>
            <w:proofErr w:type="spellEnd"/>
            <w:r w:rsidR="00543D1B" w:rsidRPr="00BD0B2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proofErr w:type="spellStart"/>
            <w:r w:rsidR="00543D1B" w:rsidRPr="00BD0B2B">
              <w:rPr>
                <w:rFonts w:ascii="Arial" w:hAnsi="Arial" w:cs="Arial"/>
                <w:b/>
                <w:i/>
                <w:sz w:val="20"/>
              </w:rPr>
              <w:t>компани</w:t>
            </w:r>
            <w:proofErr w:type="gramStart"/>
            <w:r w:rsidR="00543D1B" w:rsidRPr="00BD0B2B">
              <w:rPr>
                <w:rFonts w:ascii="Arial" w:hAnsi="Arial" w:cs="Arial"/>
                <w:b/>
                <w:i/>
                <w:sz w:val="20"/>
              </w:rPr>
              <w:t>и</w:t>
            </w:r>
            <w:proofErr w:type="spellEnd"/>
            <w:r w:rsidR="00543D1B" w:rsidRPr="00543D1B">
              <w:rPr>
                <w:rFonts w:ascii="Arial" w:hAnsi="Arial" w:cs="Arial"/>
                <w:i/>
                <w:sz w:val="18"/>
              </w:rPr>
              <w:t>(</w:t>
            </w:r>
            <w:proofErr w:type="spellStart"/>
            <w:proofErr w:type="gramEnd"/>
            <w:r w:rsidR="00543D1B" w:rsidRPr="00543D1B">
              <w:rPr>
                <w:rFonts w:ascii="Arial" w:hAnsi="Arial" w:cs="Arial"/>
                <w:i/>
                <w:sz w:val="18"/>
              </w:rPr>
              <w:t>заказчик</w:t>
            </w:r>
            <w:proofErr w:type="spellEnd"/>
            <w:r w:rsidR="00543D1B" w:rsidRPr="00543D1B">
              <w:rPr>
                <w:rFonts w:ascii="Arial" w:hAnsi="Arial" w:cs="Arial"/>
                <w:i/>
                <w:sz w:val="18"/>
                <w:lang w:val="ru-RU"/>
              </w:rPr>
              <w:t>)</w:t>
            </w:r>
          </w:p>
        </w:tc>
        <w:tc>
          <w:tcPr>
            <w:tcW w:w="4842" w:type="dxa"/>
          </w:tcPr>
          <w:p w:rsidR="00543D1B" w:rsidRPr="004B17F9" w:rsidRDefault="00543D1B" w:rsidP="00BD0B2B">
            <w:pPr>
              <w:spacing w:after="0" w:line="240" w:lineRule="auto"/>
              <w:ind w:left="27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543D1B" w:rsidRPr="001B0549" w:rsidTr="00BD0B2B">
        <w:trPr>
          <w:trHeight w:val="66"/>
        </w:trPr>
        <w:tc>
          <w:tcPr>
            <w:tcW w:w="5098" w:type="dxa"/>
          </w:tcPr>
          <w:p w:rsidR="00543D1B" w:rsidRPr="00543D1B" w:rsidRDefault="00543D1B" w:rsidP="00BD0B2B">
            <w:pPr>
              <w:spacing w:line="240" w:lineRule="auto"/>
              <w:rPr>
                <w:rFonts w:ascii="Arial" w:hAnsi="Arial" w:cs="Arial"/>
                <w:i/>
                <w:lang w:val="ru-RU"/>
              </w:rPr>
            </w:pPr>
            <w:r w:rsidRPr="00BD0B2B">
              <w:rPr>
                <w:rFonts w:ascii="Arial" w:hAnsi="Arial" w:cs="Arial"/>
                <w:b/>
                <w:i/>
                <w:sz w:val="20"/>
                <w:lang w:val="ru-RU"/>
              </w:rPr>
              <w:t>Контактные данны</w:t>
            </w:r>
            <w:proofErr w:type="gramStart"/>
            <w:r w:rsidRPr="00BD0B2B">
              <w:rPr>
                <w:rFonts w:ascii="Arial" w:hAnsi="Arial" w:cs="Arial"/>
                <w:b/>
                <w:i/>
                <w:sz w:val="20"/>
                <w:lang w:val="ru-RU"/>
              </w:rPr>
              <w:t>е</w:t>
            </w:r>
            <w:r w:rsidRPr="00BD0B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BD0B2B">
              <w:rPr>
                <w:rFonts w:ascii="Arial" w:hAnsi="Arial" w:cs="Arial"/>
                <w:i/>
                <w:sz w:val="18"/>
                <w:lang w:val="ru-RU"/>
              </w:rPr>
              <w:t xml:space="preserve">Телефон, </w:t>
            </w:r>
            <w:r w:rsidRPr="00BD0B2B">
              <w:rPr>
                <w:rFonts w:ascii="Arial" w:hAnsi="Arial" w:cs="Arial"/>
                <w:i/>
                <w:sz w:val="18"/>
              </w:rPr>
              <w:t>E</w:t>
            </w:r>
            <w:r w:rsidRPr="00BD0B2B">
              <w:rPr>
                <w:rFonts w:ascii="Arial" w:hAnsi="Arial" w:cs="Arial"/>
                <w:i/>
                <w:sz w:val="18"/>
                <w:lang w:val="ru-RU"/>
              </w:rPr>
              <w:t>-</w:t>
            </w:r>
            <w:r w:rsidRPr="00BD0B2B">
              <w:rPr>
                <w:rFonts w:ascii="Arial" w:hAnsi="Arial" w:cs="Arial"/>
                <w:i/>
                <w:sz w:val="18"/>
              </w:rPr>
              <w:t>mail</w:t>
            </w:r>
            <w:r w:rsidRPr="00BD0B2B">
              <w:rPr>
                <w:rFonts w:ascii="Arial" w:hAnsi="Arial" w:cs="Arial"/>
                <w:i/>
                <w:sz w:val="18"/>
                <w:lang w:val="ru-RU"/>
              </w:rPr>
              <w:t>)</w:t>
            </w:r>
          </w:p>
        </w:tc>
        <w:tc>
          <w:tcPr>
            <w:tcW w:w="4842" w:type="dxa"/>
          </w:tcPr>
          <w:p w:rsidR="00543D1B" w:rsidRPr="004B17F9" w:rsidRDefault="00543D1B" w:rsidP="00BD0B2B">
            <w:pPr>
              <w:spacing w:after="0" w:line="240" w:lineRule="auto"/>
              <w:ind w:left="27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543D1B" w:rsidTr="00BD0B2B">
        <w:trPr>
          <w:trHeight w:val="53"/>
        </w:trPr>
        <w:tc>
          <w:tcPr>
            <w:tcW w:w="5098" w:type="dxa"/>
          </w:tcPr>
          <w:p w:rsidR="00543D1B" w:rsidRPr="00543D1B" w:rsidRDefault="00543D1B" w:rsidP="00BD0B2B">
            <w:pPr>
              <w:spacing w:line="240" w:lineRule="auto"/>
              <w:rPr>
                <w:rFonts w:ascii="Arial" w:hAnsi="Arial" w:cs="Arial"/>
                <w:i/>
                <w:lang w:val="ru-RU"/>
              </w:rPr>
            </w:pP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Существующий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сайт</w:t>
            </w:r>
            <w:proofErr w:type="spellEnd"/>
            <w:r w:rsidRPr="00BD0B2B">
              <w:rPr>
                <w:rFonts w:ascii="Arial" w:hAnsi="Arial" w:cs="Arial"/>
                <w:i/>
                <w:sz w:val="18"/>
              </w:rPr>
              <w:t>(</w:t>
            </w:r>
            <w:proofErr w:type="spellStart"/>
            <w:r w:rsidRPr="00BD0B2B">
              <w:rPr>
                <w:rFonts w:ascii="Arial" w:hAnsi="Arial" w:cs="Arial"/>
                <w:i/>
                <w:sz w:val="18"/>
              </w:rPr>
              <w:t>если</w:t>
            </w:r>
            <w:proofErr w:type="spellEnd"/>
            <w:r w:rsidRPr="00BD0B2B">
              <w:rPr>
                <w:rFonts w:ascii="Arial" w:hAnsi="Arial" w:cs="Arial"/>
                <w:i/>
                <w:sz w:val="18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i/>
                <w:sz w:val="18"/>
              </w:rPr>
              <w:t>есть</w:t>
            </w:r>
            <w:proofErr w:type="spellEnd"/>
            <w:r w:rsidRPr="00BD0B2B">
              <w:rPr>
                <w:rFonts w:ascii="Arial" w:hAnsi="Arial" w:cs="Arial"/>
                <w:i/>
                <w:sz w:val="18"/>
              </w:rPr>
              <w:t>)</w:t>
            </w:r>
          </w:p>
        </w:tc>
        <w:tc>
          <w:tcPr>
            <w:tcW w:w="4842" w:type="dxa"/>
          </w:tcPr>
          <w:p w:rsidR="00543D1B" w:rsidRPr="004B17F9" w:rsidRDefault="00543D1B" w:rsidP="00BD0B2B">
            <w:pPr>
              <w:spacing w:after="0" w:line="240" w:lineRule="auto"/>
              <w:ind w:left="27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543D1B" w:rsidTr="00BD0B2B">
        <w:trPr>
          <w:trHeight w:val="278"/>
        </w:trPr>
        <w:tc>
          <w:tcPr>
            <w:tcW w:w="5098" w:type="dxa"/>
          </w:tcPr>
          <w:p w:rsidR="00543D1B" w:rsidRPr="00BD0B2B" w:rsidRDefault="00543D1B" w:rsidP="00BD0B2B">
            <w:pPr>
              <w:spacing w:line="240" w:lineRule="auto"/>
              <w:rPr>
                <w:rFonts w:ascii="Arial" w:hAnsi="Arial" w:cs="Arial"/>
                <w:b/>
                <w:i/>
                <w:sz w:val="20"/>
                <w:lang w:val="ru-RU"/>
              </w:rPr>
            </w:pP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Планируемый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адрес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сайта</w:t>
            </w:r>
            <w:proofErr w:type="spellEnd"/>
          </w:p>
        </w:tc>
        <w:tc>
          <w:tcPr>
            <w:tcW w:w="4842" w:type="dxa"/>
          </w:tcPr>
          <w:p w:rsidR="00543D1B" w:rsidRPr="004B17F9" w:rsidRDefault="00543D1B" w:rsidP="00BD0B2B">
            <w:pPr>
              <w:spacing w:after="0" w:line="240" w:lineRule="auto"/>
              <w:ind w:left="27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543D1B" w:rsidTr="00BD0B2B">
        <w:trPr>
          <w:trHeight w:val="101"/>
        </w:trPr>
        <w:tc>
          <w:tcPr>
            <w:tcW w:w="5098" w:type="dxa"/>
          </w:tcPr>
          <w:p w:rsidR="00543D1B" w:rsidRPr="00BD0B2B" w:rsidRDefault="00543D1B" w:rsidP="00BD0B2B">
            <w:pPr>
              <w:spacing w:line="240" w:lineRule="auto"/>
              <w:rPr>
                <w:rFonts w:ascii="Arial" w:hAnsi="Arial" w:cs="Arial"/>
                <w:b/>
                <w:i/>
                <w:sz w:val="20"/>
                <w:lang w:val="ru-RU"/>
              </w:rPr>
            </w:pP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Желаемая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дата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сдачи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</w:rPr>
              <w:t>проекта</w:t>
            </w:r>
            <w:proofErr w:type="spellEnd"/>
          </w:p>
        </w:tc>
        <w:tc>
          <w:tcPr>
            <w:tcW w:w="4842" w:type="dxa"/>
          </w:tcPr>
          <w:p w:rsidR="00543D1B" w:rsidRPr="004B17F9" w:rsidRDefault="00543D1B" w:rsidP="00BD0B2B">
            <w:pPr>
              <w:spacing w:after="0" w:line="240" w:lineRule="auto"/>
              <w:ind w:left="27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</w:tbl>
    <w:p w:rsidR="00543D1B" w:rsidRDefault="00543D1B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543D1B" w:rsidRDefault="00543D1B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543D1B" w:rsidRDefault="00543D1B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543D1B" w:rsidRDefault="00543D1B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543D1B" w:rsidRDefault="00543D1B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543D1B" w:rsidRDefault="00543D1B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BD0B2B" w:rsidRPr="00BD0B2B" w:rsidRDefault="00BD0B2B" w:rsidP="00BD0B2B">
      <w:pPr>
        <w:rPr>
          <w:rFonts w:ascii="Arial" w:eastAsia="Times New Roman" w:hAnsi="Arial" w:cs="Arial"/>
          <w:i/>
          <w:sz w:val="24"/>
          <w:lang w:val="ru-RU"/>
        </w:rPr>
      </w:pPr>
    </w:p>
    <w:p w:rsidR="00BD0B2B" w:rsidRPr="00BB3E85" w:rsidRDefault="00BD0B2B" w:rsidP="00BD0B2B">
      <w:pPr>
        <w:pStyle w:val="aa"/>
        <w:numPr>
          <w:ilvl w:val="0"/>
          <w:numId w:val="9"/>
        </w:numPr>
        <w:rPr>
          <w:rFonts w:ascii="Arial" w:eastAsia="Times New Roman" w:hAnsi="Arial" w:cs="Arial"/>
          <w:b/>
          <w:i/>
          <w:color w:val="ED7D31" w:themeColor="accent2"/>
          <w:sz w:val="24"/>
          <w:lang w:val="ru-RU"/>
        </w:rPr>
      </w:pP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</w:rPr>
        <w:t>Информация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</w:rPr>
        <w:t xml:space="preserve"> </w:t>
      </w: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</w:rPr>
        <w:t>об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</w:rPr>
        <w:t xml:space="preserve"> </w:t>
      </w: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</w:rPr>
        <w:t>услугах</w:t>
      </w:r>
      <w:proofErr w:type="spellEnd"/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86"/>
        <w:gridCol w:w="4621"/>
      </w:tblGrid>
      <w:tr w:rsidR="00BD0B2B" w:rsidTr="004B17F9">
        <w:trPr>
          <w:trHeight w:val="418"/>
        </w:trPr>
        <w:tc>
          <w:tcPr>
            <w:tcW w:w="4986" w:type="dxa"/>
          </w:tcPr>
          <w:p w:rsidR="00BD0B2B" w:rsidRPr="00BD0B2B" w:rsidRDefault="00BD0B2B" w:rsidP="00BD0B2B">
            <w:pPr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Целевая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группа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воздействия</w:t>
            </w:r>
            <w:proofErr w:type="spellEnd"/>
          </w:p>
        </w:tc>
        <w:tc>
          <w:tcPr>
            <w:tcW w:w="4621" w:type="dxa"/>
          </w:tcPr>
          <w:p w:rsidR="00BD0B2B" w:rsidRPr="004B17F9" w:rsidRDefault="00BD0B2B" w:rsidP="00BD0B2B">
            <w:pPr>
              <w:ind w:left="242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BD0B2B" w:rsidTr="004B17F9">
        <w:trPr>
          <w:trHeight w:val="468"/>
        </w:trPr>
        <w:tc>
          <w:tcPr>
            <w:tcW w:w="4986" w:type="dxa"/>
          </w:tcPr>
          <w:p w:rsidR="00BD0B2B" w:rsidRPr="00BD0B2B" w:rsidRDefault="00BD0B2B" w:rsidP="00BD0B2B">
            <w:pPr>
              <w:spacing w:line="240" w:lineRule="auto"/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Информация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о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продуктах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услугах</w:t>
            </w:r>
            <w:proofErr w:type="spellEnd"/>
          </w:p>
        </w:tc>
        <w:tc>
          <w:tcPr>
            <w:tcW w:w="4621" w:type="dxa"/>
          </w:tcPr>
          <w:p w:rsidR="00BD0B2B" w:rsidRPr="004B17F9" w:rsidRDefault="00BD0B2B" w:rsidP="004B17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BD0B2B" w:rsidRPr="001B0549" w:rsidTr="004B17F9">
        <w:trPr>
          <w:trHeight w:val="234"/>
        </w:trPr>
        <w:tc>
          <w:tcPr>
            <w:tcW w:w="4986" w:type="dxa"/>
          </w:tcPr>
          <w:p w:rsidR="00BD0B2B" w:rsidRPr="00BD0B2B" w:rsidRDefault="00BD0B2B" w:rsidP="004B17F9">
            <w:pPr>
              <w:spacing w:line="240" w:lineRule="auto"/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  <w:r w:rsidRPr="00BD0B2B"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  <w:t xml:space="preserve">Конкуренты в сфере деятельности </w:t>
            </w:r>
            <w:r w:rsidRPr="00BD0B2B">
              <w:rPr>
                <w:rFonts w:ascii="Arial" w:hAnsi="Arial" w:cs="Arial"/>
                <w:i/>
                <w:sz w:val="18"/>
                <w:szCs w:val="20"/>
                <w:lang w:val="ru-RU"/>
              </w:rPr>
              <w:t>(ссылки)</w:t>
            </w:r>
          </w:p>
        </w:tc>
        <w:tc>
          <w:tcPr>
            <w:tcW w:w="4621" w:type="dxa"/>
          </w:tcPr>
          <w:p w:rsidR="00F12233" w:rsidRPr="004B17F9" w:rsidRDefault="00F12233" w:rsidP="004B17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BD0B2B" w:rsidRPr="001B0549" w:rsidTr="004B17F9">
        <w:trPr>
          <w:trHeight w:val="284"/>
        </w:trPr>
        <w:tc>
          <w:tcPr>
            <w:tcW w:w="4986" w:type="dxa"/>
          </w:tcPr>
          <w:p w:rsidR="00BD0B2B" w:rsidRPr="00BD0B2B" w:rsidRDefault="00BD0B2B" w:rsidP="00BD0B2B">
            <w:pPr>
              <w:spacing w:line="240" w:lineRule="auto"/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  <w:r w:rsidRPr="00BD0B2B"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  <w:t xml:space="preserve">Компаньоны в сфере деятельности </w:t>
            </w:r>
            <w:r w:rsidRPr="00BD0B2B">
              <w:rPr>
                <w:rFonts w:ascii="Arial" w:hAnsi="Arial" w:cs="Arial"/>
                <w:i/>
                <w:sz w:val="18"/>
                <w:szCs w:val="20"/>
                <w:lang w:val="ru-RU"/>
              </w:rPr>
              <w:t>(ссылки)</w:t>
            </w:r>
          </w:p>
        </w:tc>
        <w:tc>
          <w:tcPr>
            <w:tcW w:w="4621" w:type="dxa"/>
          </w:tcPr>
          <w:p w:rsidR="00BD0B2B" w:rsidRPr="004B17F9" w:rsidRDefault="00BD0B2B" w:rsidP="004B17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BD0B2B" w:rsidTr="004B17F9">
        <w:trPr>
          <w:trHeight w:val="192"/>
        </w:trPr>
        <w:tc>
          <w:tcPr>
            <w:tcW w:w="4986" w:type="dxa"/>
          </w:tcPr>
          <w:p w:rsidR="00BD0B2B" w:rsidRPr="00BD0B2B" w:rsidRDefault="00BD0B2B" w:rsidP="00BD0B2B">
            <w:pPr>
              <w:spacing w:line="240" w:lineRule="auto"/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Цели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создания</w:t>
            </w:r>
            <w:proofErr w:type="spellEnd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BD0B2B">
              <w:rPr>
                <w:rFonts w:ascii="Arial" w:hAnsi="Arial" w:cs="Arial"/>
                <w:b/>
                <w:i/>
                <w:sz w:val="20"/>
                <w:szCs w:val="20"/>
              </w:rPr>
              <w:t>сайта</w:t>
            </w:r>
            <w:proofErr w:type="spellEnd"/>
          </w:p>
        </w:tc>
        <w:tc>
          <w:tcPr>
            <w:tcW w:w="4621" w:type="dxa"/>
          </w:tcPr>
          <w:p w:rsidR="00BD0B2B" w:rsidRPr="004B17F9" w:rsidRDefault="00BD0B2B" w:rsidP="004B17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</w:tbl>
    <w:p w:rsidR="004B17F9" w:rsidRDefault="004B17F9" w:rsidP="00BD0B2B">
      <w:pPr>
        <w:rPr>
          <w:lang w:val="ru-RU"/>
        </w:rPr>
      </w:pPr>
    </w:p>
    <w:p w:rsidR="004B17F9" w:rsidRPr="00BB3E85" w:rsidRDefault="004B17F9" w:rsidP="00BD0B2B">
      <w:pPr>
        <w:rPr>
          <w:rFonts w:ascii="Arial" w:hAnsi="Arial" w:cs="Arial"/>
          <w:b/>
          <w:i/>
          <w:color w:val="ED7D31" w:themeColor="accent2"/>
          <w:sz w:val="28"/>
          <w:lang w:val="ru-RU"/>
        </w:rPr>
      </w:pPr>
      <w:proofErr w:type="spellStart"/>
      <w:r w:rsidRPr="004B17F9">
        <w:rPr>
          <w:rFonts w:ascii="Arial" w:hAnsi="Arial" w:cs="Arial"/>
          <w:b/>
          <w:i/>
          <w:sz w:val="28"/>
          <w:lang w:val="ru-RU"/>
        </w:rPr>
        <w:t>Веб</w:t>
      </w:r>
      <w:proofErr w:type="spellEnd"/>
      <w:r w:rsidRPr="004B17F9">
        <w:rPr>
          <w:rFonts w:ascii="Arial" w:hAnsi="Arial" w:cs="Arial"/>
          <w:b/>
          <w:i/>
          <w:sz w:val="28"/>
          <w:lang w:val="ru-RU"/>
        </w:rPr>
        <w:t xml:space="preserve"> сайт</w:t>
      </w:r>
    </w:p>
    <w:p w:rsidR="004B17F9" w:rsidRPr="00BB3E85" w:rsidRDefault="004B17F9" w:rsidP="004B17F9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32"/>
          <w:lang w:val="ru-RU"/>
        </w:rPr>
      </w:pPr>
      <w:r w:rsidRPr="00BB3E85">
        <w:rPr>
          <w:rFonts w:ascii="Arial" w:hAnsi="Arial" w:cs="Arial"/>
          <w:b/>
          <w:i/>
          <w:color w:val="ED7D31" w:themeColor="accent2"/>
          <w:sz w:val="24"/>
          <w:lang w:val="ru-RU"/>
        </w:rPr>
        <w:t>Информация о существующем фирменном стиле (да/нет)</w:t>
      </w:r>
    </w:p>
    <w:tbl>
      <w:tblPr>
        <w:tblW w:w="0" w:type="auto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72"/>
        <w:gridCol w:w="1953"/>
        <w:gridCol w:w="2704"/>
      </w:tblGrid>
      <w:tr w:rsidR="004B17F9" w:rsidTr="004B17F9">
        <w:trPr>
          <w:trHeight w:val="346"/>
        </w:trPr>
        <w:tc>
          <w:tcPr>
            <w:tcW w:w="5072" w:type="dxa"/>
          </w:tcPr>
          <w:p w:rsidR="004B17F9" w:rsidRPr="004B17F9" w:rsidRDefault="004B17F9" w:rsidP="00BD0B2B">
            <w:pPr>
              <w:rPr>
                <w:rFonts w:ascii="Arial" w:hAnsi="Arial" w:cs="Arial"/>
                <w:b/>
                <w:i/>
                <w:sz w:val="20"/>
                <w:lang w:val="ru-RU"/>
              </w:rPr>
            </w:pPr>
          </w:p>
        </w:tc>
        <w:tc>
          <w:tcPr>
            <w:tcW w:w="1953" w:type="dxa"/>
          </w:tcPr>
          <w:p w:rsidR="004B17F9" w:rsidRPr="004B17F9" w:rsidRDefault="004B17F9" w:rsidP="004B17F9">
            <w:pPr>
              <w:jc w:val="center"/>
              <w:rPr>
                <w:rFonts w:ascii="Arial" w:hAnsi="Arial" w:cs="Arial"/>
                <w:i/>
                <w:sz w:val="28"/>
                <w:lang w:val="ru-RU"/>
              </w:rPr>
            </w:pPr>
            <w:proofErr w:type="spellStart"/>
            <w:proofErr w:type="gramStart"/>
            <w:r w:rsidRPr="004B17F9">
              <w:rPr>
                <w:rFonts w:ascii="Arial" w:hAnsi="Arial" w:cs="Arial"/>
                <w:i/>
                <w:sz w:val="20"/>
                <w:szCs w:val="20"/>
              </w:rPr>
              <w:t>Наличие</w:t>
            </w:r>
            <w:proofErr w:type="spellEnd"/>
            <w:r w:rsidRPr="004B17F9">
              <w:rPr>
                <w:rFonts w:ascii="Arial" w:hAnsi="Arial" w:cs="Arial"/>
                <w:i/>
                <w:sz w:val="20"/>
                <w:szCs w:val="20"/>
              </w:rPr>
              <w:t>?</w:t>
            </w:r>
            <w:proofErr w:type="gramEnd"/>
          </w:p>
        </w:tc>
        <w:tc>
          <w:tcPr>
            <w:tcW w:w="2704" w:type="dxa"/>
          </w:tcPr>
          <w:p w:rsidR="004B17F9" w:rsidRPr="004B17F9" w:rsidRDefault="004B17F9" w:rsidP="004B17F9">
            <w:pPr>
              <w:jc w:val="center"/>
              <w:rPr>
                <w:rFonts w:ascii="Arial" w:hAnsi="Arial" w:cs="Arial"/>
                <w:i/>
                <w:sz w:val="28"/>
                <w:lang w:val="ru-RU"/>
              </w:rPr>
            </w:pPr>
            <w:proofErr w:type="spellStart"/>
            <w:proofErr w:type="gramStart"/>
            <w:r w:rsidRPr="004B17F9">
              <w:rPr>
                <w:rFonts w:ascii="Arial" w:hAnsi="Arial" w:cs="Arial"/>
                <w:i/>
                <w:sz w:val="20"/>
                <w:szCs w:val="20"/>
              </w:rPr>
              <w:t>Есть</w:t>
            </w:r>
            <w:proofErr w:type="spellEnd"/>
            <w:r w:rsidRPr="004B17F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B17F9">
              <w:rPr>
                <w:rFonts w:ascii="Arial" w:hAnsi="Arial" w:cs="Arial"/>
                <w:i/>
                <w:sz w:val="20"/>
                <w:szCs w:val="20"/>
              </w:rPr>
              <w:t>ли</w:t>
            </w:r>
            <w:proofErr w:type="spellEnd"/>
            <w:r w:rsidRPr="004B17F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4B17F9">
              <w:rPr>
                <w:rFonts w:ascii="Arial" w:hAnsi="Arial" w:cs="Arial"/>
                <w:i/>
                <w:sz w:val="20"/>
                <w:szCs w:val="20"/>
              </w:rPr>
              <w:t>исходники</w:t>
            </w:r>
            <w:proofErr w:type="spellEnd"/>
            <w:r w:rsidRPr="004B17F9">
              <w:rPr>
                <w:rFonts w:ascii="Arial" w:hAnsi="Arial" w:cs="Arial"/>
                <w:i/>
                <w:sz w:val="20"/>
                <w:szCs w:val="20"/>
              </w:rPr>
              <w:t>?</w:t>
            </w:r>
            <w:proofErr w:type="gramEnd"/>
          </w:p>
        </w:tc>
      </w:tr>
      <w:tr w:rsidR="004B17F9" w:rsidTr="004B17F9">
        <w:trPr>
          <w:trHeight w:val="413"/>
        </w:trPr>
        <w:tc>
          <w:tcPr>
            <w:tcW w:w="5072" w:type="dxa"/>
          </w:tcPr>
          <w:p w:rsidR="004B17F9" w:rsidRPr="004B17F9" w:rsidRDefault="004B17F9" w:rsidP="00BD0B2B">
            <w:pPr>
              <w:rPr>
                <w:rFonts w:ascii="Arial" w:hAnsi="Arial" w:cs="Arial"/>
                <w:b/>
                <w:i/>
                <w:sz w:val="28"/>
                <w:lang w:val="ru-RU"/>
              </w:rPr>
            </w:pPr>
            <w:proofErr w:type="spellStart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>Логотип</w:t>
            </w:r>
            <w:proofErr w:type="spellEnd"/>
          </w:p>
        </w:tc>
        <w:tc>
          <w:tcPr>
            <w:tcW w:w="1953" w:type="dxa"/>
          </w:tcPr>
          <w:p w:rsidR="004B17F9" w:rsidRPr="004B17F9" w:rsidRDefault="004B17F9" w:rsidP="00F12233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  <w:tc>
          <w:tcPr>
            <w:tcW w:w="2704" w:type="dxa"/>
          </w:tcPr>
          <w:p w:rsidR="004B17F9" w:rsidRPr="004B17F9" w:rsidRDefault="004B17F9" w:rsidP="00F12233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</w:tr>
      <w:tr w:rsidR="004B17F9" w:rsidTr="004B17F9">
        <w:trPr>
          <w:trHeight w:val="375"/>
        </w:trPr>
        <w:tc>
          <w:tcPr>
            <w:tcW w:w="5072" w:type="dxa"/>
          </w:tcPr>
          <w:p w:rsidR="004B17F9" w:rsidRPr="004B17F9" w:rsidRDefault="004B17F9" w:rsidP="00BD0B2B">
            <w:pPr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  <w:proofErr w:type="spellStart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>Фирменный</w:t>
            </w:r>
            <w:proofErr w:type="spellEnd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1953" w:type="dxa"/>
          </w:tcPr>
          <w:p w:rsidR="004B17F9" w:rsidRPr="004B17F9" w:rsidRDefault="004B17F9" w:rsidP="00F12233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  <w:tc>
          <w:tcPr>
            <w:tcW w:w="2704" w:type="dxa"/>
          </w:tcPr>
          <w:p w:rsidR="004B17F9" w:rsidRPr="004B17F9" w:rsidRDefault="004B17F9" w:rsidP="00F12233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</w:tr>
      <w:tr w:rsidR="004B17F9" w:rsidTr="004B17F9">
        <w:trPr>
          <w:trHeight w:val="172"/>
        </w:trPr>
        <w:tc>
          <w:tcPr>
            <w:tcW w:w="5072" w:type="dxa"/>
          </w:tcPr>
          <w:p w:rsidR="004B17F9" w:rsidRPr="004B17F9" w:rsidRDefault="004B17F9" w:rsidP="00BD0B2B">
            <w:pPr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  <w:proofErr w:type="spellStart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>Фирменные</w:t>
            </w:r>
            <w:proofErr w:type="spellEnd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>цвета</w:t>
            </w:r>
            <w:proofErr w:type="spellEnd"/>
          </w:p>
        </w:tc>
        <w:tc>
          <w:tcPr>
            <w:tcW w:w="1953" w:type="dxa"/>
          </w:tcPr>
          <w:p w:rsidR="004B17F9" w:rsidRPr="004B17F9" w:rsidRDefault="004B17F9" w:rsidP="00F12233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  <w:tc>
          <w:tcPr>
            <w:tcW w:w="2704" w:type="dxa"/>
          </w:tcPr>
          <w:p w:rsidR="004B17F9" w:rsidRPr="004B17F9" w:rsidRDefault="004B17F9" w:rsidP="00F12233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</w:tr>
      <w:tr w:rsidR="004B17F9" w:rsidTr="004B17F9">
        <w:trPr>
          <w:trHeight w:val="166"/>
        </w:trPr>
        <w:tc>
          <w:tcPr>
            <w:tcW w:w="5072" w:type="dxa"/>
          </w:tcPr>
          <w:p w:rsidR="004B17F9" w:rsidRPr="004B17F9" w:rsidRDefault="004B17F9" w:rsidP="00BD0B2B">
            <w:pPr>
              <w:rPr>
                <w:rFonts w:ascii="Arial" w:eastAsia="Times New Roman" w:hAnsi="Arial" w:cs="Arial"/>
                <w:b/>
                <w:i/>
                <w:lang w:val="ru-RU"/>
              </w:rPr>
            </w:pPr>
            <w:proofErr w:type="spellStart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>Фирменный</w:t>
            </w:r>
            <w:proofErr w:type="spellEnd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>персонаж</w:t>
            </w:r>
            <w:proofErr w:type="spellEnd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4B17F9">
              <w:rPr>
                <w:rFonts w:ascii="Arial" w:hAnsi="Arial" w:cs="Arial"/>
                <w:b/>
                <w:i/>
                <w:sz w:val="20"/>
                <w:szCs w:val="20"/>
              </w:rPr>
              <w:t>образ</w:t>
            </w:r>
            <w:proofErr w:type="spellEnd"/>
          </w:p>
        </w:tc>
        <w:tc>
          <w:tcPr>
            <w:tcW w:w="1953" w:type="dxa"/>
          </w:tcPr>
          <w:p w:rsidR="004B17F9" w:rsidRPr="004B17F9" w:rsidRDefault="004B17F9" w:rsidP="00F12233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  <w:tc>
          <w:tcPr>
            <w:tcW w:w="2704" w:type="dxa"/>
          </w:tcPr>
          <w:p w:rsidR="004B17F9" w:rsidRPr="004B17F9" w:rsidRDefault="004B17F9" w:rsidP="00F12233">
            <w:pPr>
              <w:jc w:val="center"/>
              <w:rPr>
                <w:rFonts w:ascii="Arial" w:hAnsi="Arial" w:cs="Arial"/>
                <w:sz w:val="18"/>
                <w:szCs w:val="20"/>
                <w:lang w:val="ru-RU"/>
              </w:rPr>
            </w:pPr>
          </w:p>
        </w:tc>
      </w:tr>
    </w:tbl>
    <w:p w:rsidR="004B17F9" w:rsidRDefault="004B17F9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B17F9" w:rsidRDefault="004B17F9" w:rsidP="004B17F9">
      <w:pPr>
        <w:spacing w:line="100" w:lineRule="atLeast"/>
        <w:rPr>
          <w:rFonts w:ascii="Arial" w:hAnsi="Arial" w:cs="Arial"/>
          <w:b/>
          <w:szCs w:val="20"/>
        </w:rPr>
      </w:pPr>
    </w:p>
    <w:p w:rsidR="004B17F9" w:rsidRDefault="004B17F9" w:rsidP="004B17F9">
      <w:pPr>
        <w:spacing w:line="100" w:lineRule="atLeast"/>
        <w:rPr>
          <w:rFonts w:ascii="Arial" w:hAnsi="Arial" w:cs="Arial"/>
          <w:b/>
          <w:szCs w:val="20"/>
        </w:rPr>
      </w:pPr>
    </w:p>
    <w:p w:rsidR="00F12233" w:rsidRDefault="00F12233" w:rsidP="004B17F9">
      <w:pPr>
        <w:spacing w:line="100" w:lineRule="atLeast"/>
        <w:rPr>
          <w:rFonts w:ascii="Arial" w:hAnsi="Arial" w:cs="Arial"/>
          <w:b/>
          <w:szCs w:val="20"/>
        </w:rPr>
      </w:pPr>
    </w:p>
    <w:p w:rsidR="004B17F9" w:rsidRDefault="004B17F9" w:rsidP="004B17F9">
      <w:pPr>
        <w:spacing w:line="100" w:lineRule="atLeast"/>
        <w:rPr>
          <w:rFonts w:ascii="Arial" w:hAnsi="Arial" w:cs="Arial"/>
          <w:b/>
          <w:szCs w:val="20"/>
        </w:rPr>
      </w:pPr>
    </w:p>
    <w:p w:rsidR="00AD536A" w:rsidRPr="00BB3E85" w:rsidRDefault="004B17F9" w:rsidP="00F12233">
      <w:pPr>
        <w:pStyle w:val="aa"/>
        <w:numPr>
          <w:ilvl w:val="0"/>
          <w:numId w:val="9"/>
        </w:numPr>
        <w:spacing w:line="240" w:lineRule="auto"/>
        <w:rPr>
          <w:rFonts w:ascii="Arial" w:hAnsi="Arial" w:cs="Arial"/>
          <w:b/>
          <w:i/>
          <w:color w:val="ED7D31" w:themeColor="accent2"/>
          <w:sz w:val="24"/>
          <w:szCs w:val="20"/>
          <w:lang w:val="ru-RU"/>
        </w:rPr>
      </w:pP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lastRenderedPageBreak/>
        <w:t>Предполагаемый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t xml:space="preserve"> </w:t>
      </w: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t>тип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t xml:space="preserve"> </w:t>
      </w: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t>сайта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t xml:space="preserve"> </w:t>
      </w:r>
    </w:p>
    <w:p w:rsidR="004B17F9" w:rsidRPr="00AD536A" w:rsidRDefault="00AD536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="004B17F9" w:rsidRPr="00AD536A">
        <w:rPr>
          <w:rFonts w:ascii="Arial" w:hAnsi="Arial" w:cs="Arial"/>
          <w:sz w:val="20"/>
          <w:szCs w:val="20"/>
          <w:lang w:val="ru-RU"/>
        </w:rPr>
        <w:t>Сайт-визитка</w:t>
      </w:r>
    </w:p>
    <w:p w:rsidR="004B17F9" w:rsidRPr="00AD536A" w:rsidRDefault="00AD536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proofErr w:type="spellStart"/>
      <w:r w:rsidR="004B17F9" w:rsidRPr="00AD536A">
        <w:rPr>
          <w:rFonts w:ascii="Arial" w:hAnsi="Arial" w:cs="Arial"/>
          <w:sz w:val="20"/>
          <w:szCs w:val="20"/>
          <w:lang w:val="ru-RU"/>
        </w:rPr>
        <w:t>Сайт-портфолио</w:t>
      </w:r>
      <w:proofErr w:type="spellEnd"/>
    </w:p>
    <w:p w:rsidR="00AD536A" w:rsidRPr="00AD536A" w:rsidRDefault="00AD536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proofErr w:type="spellStart"/>
      <w:r w:rsidRPr="00AD536A">
        <w:rPr>
          <w:rFonts w:ascii="Arial" w:hAnsi="Arial" w:cs="Arial"/>
          <w:sz w:val="20"/>
          <w:szCs w:val="20"/>
          <w:lang w:val="ru-RU"/>
        </w:rPr>
        <w:t>Блог</w:t>
      </w:r>
      <w:proofErr w:type="spellEnd"/>
    </w:p>
    <w:p w:rsidR="00AD536A" w:rsidRPr="00AD536A" w:rsidRDefault="00AD536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AD536A">
        <w:rPr>
          <w:rFonts w:ascii="Arial" w:hAnsi="Arial" w:cs="Arial"/>
          <w:sz w:val="20"/>
          <w:szCs w:val="20"/>
          <w:lang w:val="ru-RU"/>
        </w:rPr>
        <w:t>Социальная сеть</w:t>
      </w:r>
    </w:p>
    <w:p w:rsidR="00AD536A" w:rsidRPr="00AD536A" w:rsidRDefault="0051285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="00AD536A" w:rsidRPr="00AD536A">
        <w:rPr>
          <w:rFonts w:ascii="Arial" w:hAnsi="Arial" w:cs="Arial"/>
          <w:sz w:val="20"/>
          <w:szCs w:val="20"/>
          <w:lang w:val="ru-RU"/>
        </w:rPr>
        <w:t>Корпоративный сайт с каталогом</w:t>
      </w:r>
    </w:p>
    <w:p w:rsidR="00AD536A" w:rsidRPr="00AD536A" w:rsidRDefault="0051285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proofErr w:type="gramStart"/>
      <w:r w:rsidR="00AD536A" w:rsidRPr="00AD536A">
        <w:rPr>
          <w:rFonts w:ascii="Arial" w:hAnsi="Arial" w:cs="Arial"/>
          <w:sz w:val="20"/>
          <w:szCs w:val="20"/>
          <w:lang w:val="ru-RU"/>
        </w:rPr>
        <w:t>Корпоративный</w:t>
      </w:r>
      <w:proofErr w:type="gramEnd"/>
      <w:r w:rsidR="00AD536A" w:rsidRPr="00AD536A">
        <w:rPr>
          <w:rFonts w:ascii="Arial" w:hAnsi="Arial" w:cs="Arial"/>
          <w:sz w:val="20"/>
          <w:szCs w:val="20"/>
          <w:lang w:val="ru-RU"/>
        </w:rPr>
        <w:t xml:space="preserve"> без каталога</w:t>
      </w:r>
    </w:p>
    <w:p w:rsidR="00AD536A" w:rsidRPr="00AD536A" w:rsidRDefault="00AD536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AD536A">
        <w:rPr>
          <w:rFonts w:ascii="Arial" w:hAnsi="Arial" w:cs="Arial"/>
          <w:sz w:val="20"/>
          <w:szCs w:val="20"/>
          <w:lang w:val="ru-RU"/>
        </w:rPr>
        <w:t>Интернет-магазин</w:t>
      </w:r>
    </w:p>
    <w:p w:rsidR="00AD536A" w:rsidRPr="00AD536A" w:rsidRDefault="00AD536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AD536A">
        <w:rPr>
          <w:rFonts w:ascii="Arial" w:hAnsi="Arial" w:cs="Arial"/>
          <w:sz w:val="20"/>
          <w:szCs w:val="20"/>
          <w:lang w:val="ru-RU"/>
        </w:rPr>
        <w:t>Информационный портал</w:t>
      </w:r>
    </w:p>
    <w:p w:rsidR="004B17F9" w:rsidRPr="00AD536A" w:rsidRDefault="00AD536A" w:rsidP="00F12233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="00F12233" w:rsidRPr="00AD536A">
        <w:rPr>
          <w:rFonts w:ascii="Arial" w:hAnsi="Arial" w:cs="Arial"/>
          <w:sz w:val="20"/>
          <w:szCs w:val="20"/>
          <w:lang w:val="ru-RU"/>
        </w:rPr>
        <w:t>Лэндинг</w:t>
      </w:r>
    </w:p>
    <w:p w:rsidR="00AD536A" w:rsidRPr="00AD536A" w:rsidRDefault="00AD536A" w:rsidP="004B17F9">
      <w:pPr>
        <w:pStyle w:val="aa"/>
        <w:spacing w:line="100" w:lineRule="atLeast"/>
        <w:rPr>
          <w:rFonts w:ascii="Arial" w:hAnsi="Arial" w:cs="Arial"/>
          <w:b/>
          <w:sz w:val="20"/>
          <w:szCs w:val="20"/>
          <w:lang w:val="ru-RU"/>
        </w:rPr>
      </w:pPr>
    </w:p>
    <w:p w:rsidR="004B17F9" w:rsidRPr="00BB3E85" w:rsidRDefault="00AD536A" w:rsidP="00AD536A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32"/>
          <w:lang w:val="ru-RU"/>
        </w:rPr>
      </w:pP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t>Задачи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t xml:space="preserve"> </w:t>
      </w: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0"/>
        </w:rPr>
        <w:t>сайта</w:t>
      </w:r>
      <w:proofErr w:type="spellEnd"/>
    </w:p>
    <w:p w:rsidR="00AD536A" w:rsidRPr="00AD536A" w:rsidRDefault="00AD536A" w:rsidP="00AD536A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AD536A">
        <w:rPr>
          <w:rFonts w:ascii="Arial" w:hAnsi="Arial" w:cs="Arial"/>
          <w:sz w:val="20"/>
          <w:szCs w:val="20"/>
          <w:lang w:val="ru-RU"/>
        </w:rPr>
        <w:t>Сформировать имидж</w:t>
      </w:r>
    </w:p>
    <w:p w:rsidR="00AD536A" w:rsidRPr="00AD536A" w:rsidRDefault="00AD536A" w:rsidP="00AD536A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AD536A">
        <w:rPr>
          <w:rFonts w:ascii="Arial" w:hAnsi="Arial" w:cs="Arial"/>
          <w:sz w:val="20"/>
          <w:szCs w:val="20"/>
          <w:lang w:val="ru-RU"/>
        </w:rPr>
        <w:t>Донести информацию</w:t>
      </w:r>
    </w:p>
    <w:p w:rsidR="00AD536A" w:rsidRPr="00AD536A" w:rsidRDefault="00AD536A" w:rsidP="00AD536A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AD536A">
        <w:rPr>
          <w:rFonts w:ascii="Arial" w:hAnsi="Arial" w:cs="Arial"/>
          <w:sz w:val="20"/>
          <w:szCs w:val="20"/>
          <w:lang w:val="ru-RU"/>
        </w:rPr>
        <w:t>Получить информацию</w:t>
      </w:r>
    </w:p>
    <w:p w:rsidR="00AD536A" w:rsidRPr="00AD536A" w:rsidRDefault="00AD536A" w:rsidP="00AD536A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AD536A">
        <w:rPr>
          <w:rFonts w:ascii="Arial" w:hAnsi="Arial" w:cs="Arial"/>
          <w:sz w:val="20"/>
          <w:szCs w:val="20"/>
          <w:lang w:val="ru-RU"/>
        </w:rPr>
        <w:t>Продать товар/услугу</w:t>
      </w:r>
    </w:p>
    <w:p w:rsidR="00AD536A" w:rsidRDefault="00AD536A" w:rsidP="00AD536A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AD536A">
        <w:rPr>
          <w:rFonts w:ascii="Arial" w:hAnsi="Arial" w:cs="Arial"/>
          <w:sz w:val="20"/>
          <w:szCs w:val="20"/>
          <w:lang w:val="ru-RU"/>
        </w:rPr>
        <w:t>Оптимизировать работу с партнерами</w:t>
      </w:r>
    </w:p>
    <w:p w:rsidR="00AD536A" w:rsidRPr="004C70AE" w:rsidRDefault="00AD536A" w:rsidP="00AD536A">
      <w:pPr>
        <w:pStyle w:val="aa"/>
        <w:spacing w:line="240" w:lineRule="auto"/>
        <w:rPr>
          <w:rFonts w:ascii="Arial" w:hAnsi="Arial" w:cs="Arial"/>
          <w:color w:val="16A69A"/>
          <w:sz w:val="20"/>
          <w:szCs w:val="20"/>
          <w:lang w:val="ru-RU"/>
        </w:rPr>
      </w:pPr>
    </w:p>
    <w:p w:rsidR="0045430A" w:rsidRPr="00BB3E85" w:rsidRDefault="00AD536A" w:rsidP="0045430A">
      <w:pPr>
        <w:pStyle w:val="aa"/>
        <w:numPr>
          <w:ilvl w:val="0"/>
          <w:numId w:val="9"/>
        </w:numPr>
        <w:rPr>
          <w:rFonts w:ascii="Arial" w:hAnsi="Arial" w:cs="Arial"/>
          <w:i/>
          <w:color w:val="ED7D31" w:themeColor="accent2"/>
          <w:sz w:val="24"/>
          <w:szCs w:val="24"/>
          <w:lang w:val="ru-RU"/>
        </w:rPr>
      </w:pP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4"/>
        </w:rPr>
        <w:t>Дополнительные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  <w:szCs w:val="24"/>
        </w:rPr>
        <w:t xml:space="preserve"> </w:t>
      </w: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4"/>
        </w:rPr>
        <w:t>языковые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  <w:szCs w:val="24"/>
        </w:rPr>
        <w:t xml:space="preserve"> </w:t>
      </w: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4"/>
        </w:rPr>
        <w:t>версии</w:t>
      </w:r>
      <w:proofErr w:type="spellEnd"/>
      <w:r w:rsidRPr="00BB3E85">
        <w:rPr>
          <w:rFonts w:ascii="Arial" w:hAnsi="Arial" w:cs="Arial"/>
          <w:b/>
          <w:i/>
          <w:color w:val="ED7D31" w:themeColor="accent2"/>
          <w:sz w:val="24"/>
          <w:szCs w:val="24"/>
        </w:rPr>
        <w:t xml:space="preserve"> </w:t>
      </w:r>
      <w:proofErr w:type="spellStart"/>
      <w:r w:rsidRPr="00BB3E85">
        <w:rPr>
          <w:rFonts w:ascii="Arial" w:hAnsi="Arial" w:cs="Arial"/>
          <w:b/>
          <w:i/>
          <w:color w:val="ED7D31" w:themeColor="accent2"/>
          <w:sz w:val="24"/>
          <w:szCs w:val="24"/>
        </w:rPr>
        <w:t>сайта</w:t>
      </w:r>
      <w:proofErr w:type="spellEnd"/>
    </w:p>
    <w:p w:rsidR="0045430A" w:rsidRDefault="0045430A" w:rsidP="0045430A">
      <w:pPr>
        <w:pStyle w:val="aa"/>
        <w:rPr>
          <w:rFonts w:ascii="Arial" w:hAnsi="Arial" w:cs="Arial"/>
          <w:sz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 ] </w:t>
      </w:r>
      <w:r w:rsidRPr="0045430A">
        <w:rPr>
          <w:rFonts w:ascii="Arial" w:hAnsi="Arial" w:cs="Arial"/>
          <w:sz w:val="20"/>
          <w:lang w:val="ru-RU"/>
        </w:rPr>
        <w:t>Английская версия</w:t>
      </w:r>
    </w:p>
    <w:p w:rsidR="0045430A" w:rsidRDefault="0045430A" w:rsidP="0045430A">
      <w:pPr>
        <w:pStyle w:val="aa"/>
        <w:rPr>
          <w:rFonts w:ascii="Arial" w:hAnsi="Arial" w:cs="Arial"/>
          <w:sz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45430A">
        <w:rPr>
          <w:rFonts w:ascii="Arial" w:hAnsi="Arial" w:cs="Arial"/>
          <w:sz w:val="20"/>
          <w:lang w:val="ru-RU"/>
        </w:rPr>
        <w:t>Другая версия</w:t>
      </w:r>
    </w:p>
    <w:p w:rsidR="0045430A" w:rsidRPr="00BB3E85" w:rsidRDefault="0045430A" w:rsidP="0045430A">
      <w:pPr>
        <w:pStyle w:val="aa"/>
        <w:rPr>
          <w:rFonts w:ascii="Arial" w:hAnsi="Arial" w:cs="Arial"/>
          <w:color w:val="ED7D31" w:themeColor="accent2"/>
          <w:sz w:val="20"/>
          <w:lang w:val="ru-RU"/>
        </w:rPr>
      </w:pPr>
    </w:p>
    <w:p w:rsidR="00AD536A" w:rsidRPr="00BB3E85" w:rsidRDefault="0045430A" w:rsidP="0045430A">
      <w:pPr>
        <w:pStyle w:val="aa"/>
        <w:numPr>
          <w:ilvl w:val="0"/>
          <w:numId w:val="9"/>
        </w:numPr>
        <w:rPr>
          <w:rFonts w:ascii="Arial" w:hAnsi="Arial" w:cs="Arial"/>
          <w:i/>
          <w:color w:val="ED7D31" w:themeColor="accent2"/>
          <w:sz w:val="40"/>
          <w:lang w:val="ru-RU"/>
        </w:rPr>
      </w:pPr>
      <w:r w:rsidRPr="00BB3E85">
        <w:rPr>
          <w:rFonts w:ascii="Arial" w:hAnsi="Arial" w:cs="Arial"/>
          <w:b/>
          <w:i/>
          <w:color w:val="ED7D31" w:themeColor="accent2"/>
          <w:sz w:val="24"/>
          <w:szCs w:val="20"/>
          <w:lang w:val="ru-RU"/>
        </w:rPr>
        <w:t xml:space="preserve"> Разделы сайта</w:t>
      </w:r>
      <w:r w:rsidR="001B0549">
        <w:rPr>
          <w:rFonts w:ascii="Arial" w:hAnsi="Arial" w:cs="Arial"/>
          <w:b/>
          <w:i/>
          <w:color w:val="ED7D31" w:themeColor="accent2"/>
          <w:sz w:val="24"/>
          <w:szCs w:val="20"/>
          <w:lang w:val="ru-RU"/>
        </w:rPr>
        <w:t xml:space="preserve"> (напишите несколько пунктов)</w:t>
      </w:r>
    </w:p>
    <w:p w:rsidR="004B17F9" w:rsidRDefault="004B17F9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B17F9" w:rsidRDefault="004B17F9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B17F9" w:rsidRDefault="004B17F9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F12233" w:rsidRDefault="00F12233" w:rsidP="00BD0B2B">
      <w:pPr>
        <w:rPr>
          <w:rFonts w:ascii="Arial" w:hAnsi="Arial" w:cs="Arial"/>
          <w:b/>
          <w:i/>
          <w:sz w:val="28"/>
          <w:lang w:val="ru-RU"/>
        </w:rPr>
      </w:pPr>
    </w:p>
    <w:p w:rsidR="00F12233" w:rsidRDefault="00F12233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Pr="004C70AE" w:rsidRDefault="0045430A" w:rsidP="0045430A">
      <w:pPr>
        <w:spacing w:line="240" w:lineRule="auto"/>
        <w:rPr>
          <w:rFonts w:ascii="Arial" w:hAnsi="Arial" w:cs="Arial"/>
          <w:b/>
          <w:i/>
          <w:sz w:val="28"/>
          <w:lang w:val="ru-RU"/>
        </w:rPr>
      </w:pPr>
      <w:proofErr w:type="spellStart"/>
      <w:r w:rsidRPr="004C70AE">
        <w:rPr>
          <w:rFonts w:ascii="Arial" w:hAnsi="Arial" w:cs="Arial"/>
          <w:b/>
          <w:i/>
          <w:sz w:val="28"/>
        </w:rPr>
        <w:lastRenderedPageBreak/>
        <w:t>Дизайн</w:t>
      </w:r>
      <w:proofErr w:type="spellEnd"/>
      <w:r w:rsidRPr="004C70AE">
        <w:rPr>
          <w:rFonts w:ascii="Arial" w:hAnsi="Arial" w:cs="Arial"/>
          <w:b/>
          <w:i/>
          <w:sz w:val="28"/>
        </w:rPr>
        <w:t xml:space="preserve"> </w:t>
      </w:r>
      <w:proofErr w:type="spellStart"/>
      <w:r w:rsidRPr="004C70AE">
        <w:rPr>
          <w:rFonts w:ascii="Arial" w:hAnsi="Arial" w:cs="Arial"/>
          <w:b/>
          <w:i/>
          <w:sz w:val="28"/>
        </w:rPr>
        <w:t>сайта</w:t>
      </w:r>
      <w:proofErr w:type="spellEnd"/>
    </w:p>
    <w:p w:rsidR="00A15A0F" w:rsidRPr="00BB3E85" w:rsidRDefault="0045430A" w:rsidP="0045430A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20"/>
          <w:szCs w:val="20"/>
          <w:lang w:val="ru-RU"/>
        </w:rPr>
      </w:pPr>
      <w:r w:rsidRPr="00BB3E85">
        <w:rPr>
          <w:rFonts w:ascii="Arial" w:hAnsi="Arial" w:cs="Arial"/>
          <w:b/>
          <w:color w:val="ED7D31" w:themeColor="accent2"/>
          <w:sz w:val="24"/>
          <w:szCs w:val="20"/>
          <w:lang w:val="ru-RU"/>
        </w:rPr>
        <w:t xml:space="preserve">Укажите адреса сайтов, которые Вам нравятся по дизайну либо по другим параметрам. </w:t>
      </w:r>
    </w:p>
    <w:p w:rsidR="0045430A" w:rsidRPr="0045430A" w:rsidRDefault="0045430A" w:rsidP="00A15A0F">
      <w:pPr>
        <w:pStyle w:val="aa"/>
        <w:rPr>
          <w:rFonts w:ascii="Arial" w:hAnsi="Arial" w:cs="Arial"/>
          <w:b/>
          <w:i/>
          <w:sz w:val="20"/>
          <w:szCs w:val="20"/>
          <w:lang w:val="ru-RU"/>
        </w:rPr>
      </w:pPr>
      <w:r w:rsidRPr="00A15A0F">
        <w:rPr>
          <w:rFonts w:ascii="Arial" w:hAnsi="Arial" w:cs="Arial"/>
          <w:i/>
          <w:sz w:val="18"/>
          <w:szCs w:val="20"/>
          <w:lang w:val="ru-RU"/>
        </w:rPr>
        <w:t>Прокомментируйте каждый из них (комментировать можно кратко)</w:t>
      </w:r>
    </w:p>
    <w:tbl>
      <w:tblPr>
        <w:tblW w:w="0" w:type="auto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0"/>
        <w:gridCol w:w="5649"/>
      </w:tblGrid>
      <w:tr w:rsidR="0045430A" w:rsidTr="0045430A">
        <w:trPr>
          <w:trHeight w:val="346"/>
        </w:trPr>
        <w:tc>
          <w:tcPr>
            <w:tcW w:w="4080" w:type="dxa"/>
          </w:tcPr>
          <w:p w:rsidR="0045430A" w:rsidRPr="0045430A" w:rsidRDefault="0045430A" w:rsidP="0045430A">
            <w:pPr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45430A">
              <w:rPr>
                <w:rFonts w:ascii="Arial" w:hAnsi="Arial" w:cs="Arial"/>
                <w:i/>
                <w:sz w:val="20"/>
                <w:lang w:val="ru-RU"/>
              </w:rPr>
              <w:t>Адрес сайта</w:t>
            </w:r>
          </w:p>
        </w:tc>
        <w:tc>
          <w:tcPr>
            <w:tcW w:w="5649" w:type="dxa"/>
          </w:tcPr>
          <w:p w:rsidR="0045430A" w:rsidRPr="0045430A" w:rsidRDefault="0045430A" w:rsidP="00C85C49">
            <w:pPr>
              <w:jc w:val="center"/>
              <w:rPr>
                <w:rFonts w:ascii="Arial" w:hAnsi="Arial" w:cs="Arial"/>
                <w:i/>
                <w:sz w:val="28"/>
                <w:lang w:val="ru-RU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ru-RU"/>
              </w:rPr>
              <w:t>Комментарий</w:t>
            </w:r>
          </w:p>
        </w:tc>
      </w:tr>
      <w:tr w:rsidR="0045430A" w:rsidTr="0045430A">
        <w:trPr>
          <w:trHeight w:val="125"/>
        </w:trPr>
        <w:tc>
          <w:tcPr>
            <w:tcW w:w="4080" w:type="dxa"/>
          </w:tcPr>
          <w:p w:rsidR="0045430A" w:rsidRPr="0045430A" w:rsidRDefault="0045430A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49" w:type="dxa"/>
          </w:tcPr>
          <w:p w:rsidR="0045430A" w:rsidRPr="0045430A" w:rsidRDefault="0045430A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45430A" w:rsidTr="0045430A">
        <w:trPr>
          <w:trHeight w:val="375"/>
        </w:trPr>
        <w:tc>
          <w:tcPr>
            <w:tcW w:w="4080" w:type="dxa"/>
          </w:tcPr>
          <w:p w:rsidR="0045430A" w:rsidRPr="0045430A" w:rsidRDefault="0045430A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49" w:type="dxa"/>
          </w:tcPr>
          <w:p w:rsidR="0045430A" w:rsidRPr="0045430A" w:rsidRDefault="0045430A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45430A" w:rsidTr="0045430A">
        <w:trPr>
          <w:trHeight w:val="172"/>
        </w:trPr>
        <w:tc>
          <w:tcPr>
            <w:tcW w:w="4080" w:type="dxa"/>
          </w:tcPr>
          <w:p w:rsidR="0045430A" w:rsidRPr="0045430A" w:rsidRDefault="0045430A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49" w:type="dxa"/>
          </w:tcPr>
          <w:p w:rsidR="0045430A" w:rsidRPr="0045430A" w:rsidRDefault="0045430A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45430A" w:rsidTr="0045430A">
        <w:trPr>
          <w:trHeight w:val="166"/>
        </w:trPr>
        <w:tc>
          <w:tcPr>
            <w:tcW w:w="4080" w:type="dxa"/>
          </w:tcPr>
          <w:p w:rsidR="0045430A" w:rsidRPr="0045430A" w:rsidRDefault="0045430A" w:rsidP="00C85C49">
            <w:pPr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49" w:type="dxa"/>
          </w:tcPr>
          <w:p w:rsidR="0045430A" w:rsidRPr="0045430A" w:rsidRDefault="0045430A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4B17F9" w:rsidRDefault="004B17F9" w:rsidP="00BD0B2B">
      <w:pPr>
        <w:rPr>
          <w:rFonts w:ascii="Arial" w:hAnsi="Arial" w:cs="Arial"/>
          <w:b/>
          <w:i/>
          <w:sz w:val="28"/>
          <w:lang w:val="ru-RU"/>
        </w:rPr>
      </w:pPr>
    </w:p>
    <w:p w:rsidR="00A15A0F" w:rsidRPr="00BB3E85" w:rsidRDefault="00A15A0F" w:rsidP="00A15A0F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36"/>
          <w:lang w:val="ru-RU"/>
        </w:rPr>
      </w:pPr>
      <w:r w:rsidRPr="00BB3E85">
        <w:rPr>
          <w:rFonts w:ascii="Arial" w:hAnsi="Arial" w:cs="Arial"/>
          <w:b/>
          <w:color w:val="ED7D31" w:themeColor="accent2"/>
          <w:sz w:val="24"/>
          <w:szCs w:val="20"/>
          <w:lang w:val="ru-RU"/>
        </w:rPr>
        <w:t>Укажите адреса сайтов, которые Вам не нравятся по дизайну либо по другим параметрам.</w:t>
      </w:r>
    </w:p>
    <w:p w:rsidR="0045430A" w:rsidRPr="00A15A0F" w:rsidRDefault="00A15A0F" w:rsidP="00A15A0F">
      <w:pPr>
        <w:pStyle w:val="aa"/>
        <w:rPr>
          <w:rFonts w:ascii="Arial" w:hAnsi="Arial" w:cs="Arial"/>
          <w:i/>
          <w:sz w:val="24"/>
          <w:lang w:val="ru-RU"/>
        </w:rPr>
      </w:pPr>
      <w:r w:rsidRPr="00A15A0F">
        <w:rPr>
          <w:rFonts w:ascii="Arial" w:hAnsi="Arial" w:cs="Arial"/>
          <w:i/>
          <w:sz w:val="18"/>
          <w:szCs w:val="20"/>
          <w:lang w:val="ru-RU"/>
        </w:rPr>
        <w:t>Прокомментируйте каждый из них</w:t>
      </w:r>
      <w:proofErr w:type="gramStart"/>
      <w:r w:rsidRPr="00A15A0F">
        <w:rPr>
          <w:rFonts w:ascii="Arial" w:hAnsi="Arial" w:cs="Arial"/>
          <w:i/>
          <w:sz w:val="18"/>
          <w:szCs w:val="20"/>
          <w:lang w:val="ru-RU"/>
        </w:rPr>
        <w:t>.</w:t>
      </w:r>
      <w:proofErr w:type="gramEnd"/>
      <w:r w:rsidRPr="00A15A0F">
        <w:rPr>
          <w:rFonts w:ascii="Arial" w:hAnsi="Arial" w:cs="Arial"/>
          <w:i/>
          <w:sz w:val="18"/>
          <w:szCs w:val="20"/>
          <w:lang w:val="ru-RU"/>
        </w:rPr>
        <w:t xml:space="preserve"> (</w:t>
      </w:r>
      <w:proofErr w:type="gramStart"/>
      <w:r w:rsidRPr="00A15A0F">
        <w:rPr>
          <w:rFonts w:ascii="Arial" w:hAnsi="Arial" w:cs="Arial"/>
          <w:i/>
          <w:sz w:val="18"/>
          <w:szCs w:val="20"/>
          <w:lang w:val="ru-RU"/>
        </w:rPr>
        <w:t>к</w:t>
      </w:r>
      <w:proofErr w:type="gramEnd"/>
      <w:r w:rsidRPr="00A15A0F">
        <w:rPr>
          <w:rFonts w:ascii="Arial" w:hAnsi="Arial" w:cs="Arial"/>
          <w:i/>
          <w:sz w:val="18"/>
          <w:szCs w:val="20"/>
          <w:lang w:val="ru-RU"/>
        </w:rPr>
        <w:t>омментировать можно кратко)</w:t>
      </w:r>
    </w:p>
    <w:tbl>
      <w:tblPr>
        <w:tblW w:w="0" w:type="auto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0"/>
        <w:gridCol w:w="5649"/>
      </w:tblGrid>
      <w:tr w:rsidR="00A15A0F" w:rsidTr="00C85C49">
        <w:trPr>
          <w:trHeight w:val="346"/>
        </w:trPr>
        <w:tc>
          <w:tcPr>
            <w:tcW w:w="4080" w:type="dxa"/>
          </w:tcPr>
          <w:p w:rsidR="00A15A0F" w:rsidRPr="0045430A" w:rsidRDefault="00A15A0F" w:rsidP="00C85C49">
            <w:pPr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45430A">
              <w:rPr>
                <w:rFonts w:ascii="Arial" w:hAnsi="Arial" w:cs="Arial"/>
                <w:i/>
                <w:sz w:val="20"/>
                <w:lang w:val="ru-RU"/>
              </w:rPr>
              <w:t>Адрес сайта</w:t>
            </w:r>
          </w:p>
        </w:tc>
        <w:tc>
          <w:tcPr>
            <w:tcW w:w="5649" w:type="dxa"/>
          </w:tcPr>
          <w:p w:rsidR="00A15A0F" w:rsidRPr="0045430A" w:rsidRDefault="00A15A0F" w:rsidP="00C85C49">
            <w:pPr>
              <w:jc w:val="center"/>
              <w:rPr>
                <w:rFonts w:ascii="Arial" w:hAnsi="Arial" w:cs="Arial"/>
                <w:i/>
                <w:sz w:val="28"/>
                <w:lang w:val="ru-RU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ru-RU"/>
              </w:rPr>
              <w:t>Комментарий</w:t>
            </w:r>
          </w:p>
        </w:tc>
      </w:tr>
      <w:tr w:rsidR="00A15A0F" w:rsidTr="00C85C49">
        <w:trPr>
          <w:trHeight w:val="125"/>
        </w:trPr>
        <w:tc>
          <w:tcPr>
            <w:tcW w:w="4080" w:type="dxa"/>
          </w:tcPr>
          <w:p w:rsidR="00A15A0F" w:rsidRPr="0045430A" w:rsidRDefault="00A15A0F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49" w:type="dxa"/>
          </w:tcPr>
          <w:p w:rsidR="00A15A0F" w:rsidRPr="0045430A" w:rsidRDefault="00A15A0F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15A0F" w:rsidTr="00C85C49">
        <w:trPr>
          <w:trHeight w:val="375"/>
        </w:trPr>
        <w:tc>
          <w:tcPr>
            <w:tcW w:w="4080" w:type="dxa"/>
          </w:tcPr>
          <w:p w:rsidR="00A15A0F" w:rsidRPr="0045430A" w:rsidRDefault="00A15A0F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49" w:type="dxa"/>
          </w:tcPr>
          <w:p w:rsidR="00A15A0F" w:rsidRPr="0045430A" w:rsidRDefault="00A15A0F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15A0F" w:rsidTr="00C85C49">
        <w:trPr>
          <w:trHeight w:val="172"/>
        </w:trPr>
        <w:tc>
          <w:tcPr>
            <w:tcW w:w="4080" w:type="dxa"/>
          </w:tcPr>
          <w:p w:rsidR="00A15A0F" w:rsidRPr="0045430A" w:rsidRDefault="00A15A0F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49" w:type="dxa"/>
          </w:tcPr>
          <w:p w:rsidR="00A15A0F" w:rsidRPr="0045430A" w:rsidRDefault="00A15A0F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15A0F" w:rsidTr="00C85C49">
        <w:trPr>
          <w:trHeight w:val="166"/>
        </w:trPr>
        <w:tc>
          <w:tcPr>
            <w:tcW w:w="4080" w:type="dxa"/>
          </w:tcPr>
          <w:p w:rsidR="00A15A0F" w:rsidRPr="0045430A" w:rsidRDefault="00A15A0F" w:rsidP="00C85C49">
            <w:pPr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49" w:type="dxa"/>
          </w:tcPr>
          <w:p w:rsidR="00A15A0F" w:rsidRPr="0045430A" w:rsidRDefault="00A15A0F" w:rsidP="00C85C4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45430A" w:rsidRPr="00BB3E85" w:rsidRDefault="0045430A" w:rsidP="00BD0B2B">
      <w:pPr>
        <w:rPr>
          <w:rFonts w:ascii="Arial" w:hAnsi="Arial" w:cs="Arial"/>
          <w:b/>
          <w:i/>
          <w:color w:val="ED7D31" w:themeColor="accent2"/>
          <w:sz w:val="28"/>
          <w:lang w:val="ru-RU"/>
        </w:rPr>
      </w:pPr>
    </w:p>
    <w:p w:rsidR="00A15A0F" w:rsidRPr="00BB3E85" w:rsidRDefault="00A15A0F" w:rsidP="00A15A0F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36"/>
          <w:lang w:val="ru-RU"/>
        </w:rPr>
      </w:pPr>
      <w:r w:rsidRPr="00BB3E85">
        <w:rPr>
          <w:rFonts w:ascii="Arial" w:hAnsi="Arial" w:cs="Arial"/>
          <w:b/>
          <w:color w:val="ED7D31" w:themeColor="accent2"/>
          <w:sz w:val="24"/>
          <w:szCs w:val="20"/>
          <w:lang w:val="ru-RU"/>
        </w:rPr>
        <w:t>Настроение и ассоциации, которые должен вызывать дизайн</w:t>
      </w:r>
    </w:p>
    <w:p w:rsidR="00A15A0F" w:rsidRDefault="00A15A0F" w:rsidP="00A15A0F">
      <w:pPr>
        <w:pStyle w:val="aa"/>
        <w:spacing w:line="100" w:lineRule="atLeast"/>
        <w:rPr>
          <w:rFonts w:ascii="Arial" w:hAnsi="Arial" w:cs="Arial"/>
          <w:color w:val="151515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color w:val="151515"/>
          <w:sz w:val="20"/>
          <w:szCs w:val="20"/>
          <w:lang w:val="ru-RU"/>
        </w:rPr>
        <w:t xml:space="preserve">Строгий корпоративный </w:t>
      </w:r>
      <w:r>
        <w:rPr>
          <w:rFonts w:ascii="Arial" w:hAnsi="Arial" w:cs="Arial"/>
          <w:color w:val="151515"/>
          <w:sz w:val="20"/>
          <w:szCs w:val="20"/>
          <w:lang w:val="ru-RU"/>
        </w:rPr>
        <w:t>дизайн</w:t>
      </w:r>
    </w:p>
    <w:p w:rsidR="00A15A0F" w:rsidRDefault="00A15A0F" w:rsidP="00A15A0F">
      <w:pPr>
        <w:pStyle w:val="aa"/>
        <w:spacing w:line="100" w:lineRule="atLeast"/>
        <w:rPr>
          <w:rFonts w:ascii="Arial" w:hAnsi="Arial" w:cs="Arial"/>
          <w:color w:val="151515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>
        <w:rPr>
          <w:rFonts w:ascii="Arial" w:hAnsi="Arial" w:cs="Arial"/>
          <w:color w:val="151515"/>
          <w:sz w:val="20"/>
          <w:szCs w:val="20"/>
          <w:lang w:val="ru-RU"/>
        </w:rPr>
        <w:t>Яркий, броский дизайн</w:t>
      </w:r>
    </w:p>
    <w:p w:rsidR="00A15A0F" w:rsidRDefault="00A15A0F" w:rsidP="00A15A0F">
      <w:pPr>
        <w:pStyle w:val="aa"/>
        <w:spacing w:line="100" w:lineRule="atLeast"/>
        <w:rPr>
          <w:rFonts w:ascii="Arial" w:hAnsi="Arial" w:cs="Arial"/>
          <w:color w:val="151515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>
        <w:rPr>
          <w:rFonts w:ascii="Arial" w:hAnsi="Arial" w:cs="Arial"/>
          <w:color w:val="151515"/>
          <w:sz w:val="20"/>
          <w:szCs w:val="20"/>
          <w:lang w:val="ru-RU"/>
        </w:rPr>
        <w:t>Позитивный и веселый дизайн</w:t>
      </w:r>
    </w:p>
    <w:p w:rsidR="00A15A0F" w:rsidRDefault="00A15A0F" w:rsidP="00A15A0F">
      <w:pPr>
        <w:pStyle w:val="aa"/>
        <w:spacing w:line="100" w:lineRule="atLeast"/>
        <w:rPr>
          <w:rFonts w:ascii="Arial" w:hAnsi="Arial" w:cs="Arial"/>
          <w:color w:val="151515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proofErr w:type="gramStart"/>
      <w:r>
        <w:rPr>
          <w:rFonts w:ascii="Arial" w:hAnsi="Arial" w:cs="Arial"/>
          <w:color w:val="151515"/>
          <w:sz w:val="20"/>
          <w:szCs w:val="20"/>
          <w:lang w:val="ru-RU"/>
        </w:rPr>
        <w:t>Н</w:t>
      </w:r>
      <w:r w:rsidRPr="00A15A0F">
        <w:rPr>
          <w:rFonts w:ascii="Arial" w:hAnsi="Arial" w:cs="Arial"/>
          <w:color w:val="151515"/>
          <w:sz w:val="20"/>
          <w:szCs w:val="20"/>
          <w:lang w:val="ru-RU"/>
        </w:rPr>
        <w:t>асыщен</w:t>
      </w:r>
      <w:r>
        <w:rPr>
          <w:rFonts w:ascii="Arial" w:hAnsi="Arial" w:cs="Arial"/>
          <w:color w:val="151515"/>
          <w:sz w:val="20"/>
          <w:szCs w:val="20"/>
          <w:lang w:val="ru-RU"/>
        </w:rPr>
        <w:t>ный</w:t>
      </w:r>
      <w:proofErr w:type="gramEnd"/>
      <w:r>
        <w:rPr>
          <w:rFonts w:ascii="Arial" w:hAnsi="Arial" w:cs="Arial"/>
          <w:color w:val="151515"/>
          <w:sz w:val="20"/>
          <w:szCs w:val="20"/>
          <w:lang w:val="ru-RU"/>
        </w:rPr>
        <w:t xml:space="preserve"> иллюстрациями/фотографиями</w:t>
      </w:r>
    </w:p>
    <w:p w:rsidR="00A15A0F" w:rsidRDefault="00A15A0F" w:rsidP="00A15A0F">
      <w:pPr>
        <w:pStyle w:val="aa"/>
        <w:spacing w:line="100" w:lineRule="atLeast"/>
        <w:rPr>
          <w:rFonts w:ascii="Arial" w:hAnsi="Arial" w:cs="Arial"/>
          <w:color w:val="151515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proofErr w:type="spellStart"/>
      <w:r>
        <w:rPr>
          <w:rFonts w:ascii="Arial" w:hAnsi="Arial" w:cs="Arial"/>
          <w:color w:val="151515"/>
          <w:sz w:val="20"/>
          <w:szCs w:val="20"/>
          <w:lang w:val="ru-RU"/>
        </w:rPr>
        <w:t>Минималистичный</w:t>
      </w:r>
      <w:proofErr w:type="spellEnd"/>
      <w:r>
        <w:rPr>
          <w:rFonts w:ascii="Arial" w:hAnsi="Arial" w:cs="Arial"/>
          <w:color w:val="151515"/>
          <w:sz w:val="20"/>
          <w:szCs w:val="20"/>
          <w:lang w:val="ru-RU"/>
        </w:rPr>
        <w:t xml:space="preserve"> дизайн</w:t>
      </w:r>
    </w:p>
    <w:p w:rsidR="00A15A0F" w:rsidRDefault="00A15A0F" w:rsidP="00A15A0F">
      <w:pPr>
        <w:pStyle w:val="aa"/>
        <w:spacing w:line="100" w:lineRule="atLeast"/>
        <w:rPr>
          <w:rFonts w:ascii="Arial" w:hAnsi="Arial" w:cs="Arial"/>
          <w:color w:val="151515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>
        <w:rPr>
          <w:rFonts w:ascii="Arial" w:hAnsi="Arial" w:cs="Arial"/>
          <w:color w:val="151515"/>
          <w:sz w:val="20"/>
          <w:szCs w:val="20"/>
          <w:lang w:val="ru-RU"/>
        </w:rPr>
        <w:t>Упор на функциональность</w:t>
      </w:r>
    </w:p>
    <w:p w:rsidR="00A15A0F" w:rsidRPr="00A15A0F" w:rsidRDefault="00A15A0F" w:rsidP="00A15A0F">
      <w:pPr>
        <w:pStyle w:val="aa"/>
        <w:spacing w:line="100" w:lineRule="atLeast"/>
        <w:rPr>
          <w:rFonts w:ascii="Tahoma" w:hAnsi="Tahoma" w:cs="Tahoma"/>
          <w:sz w:val="20"/>
          <w:szCs w:val="20"/>
          <w:lang w:val="ru-RU"/>
        </w:rPr>
      </w:pPr>
    </w:p>
    <w:p w:rsidR="0045430A" w:rsidRPr="00BB3E85" w:rsidRDefault="00A15A0F" w:rsidP="00A15A0F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36"/>
          <w:lang w:val="ru-RU"/>
        </w:rPr>
      </w:pPr>
      <w:r w:rsidRPr="00BB3E85">
        <w:rPr>
          <w:rFonts w:ascii="Arial" w:hAnsi="Arial" w:cs="Arial"/>
          <w:b/>
          <w:color w:val="ED7D31" w:themeColor="accent2"/>
          <w:sz w:val="24"/>
          <w:szCs w:val="20"/>
          <w:lang w:val="ru-RU"/>
        </w:rPr>
        <w:t>Требования к внешнему виду (дизайну) сайта</w:t>
      </w:r>
    </w:p>
    <w:p w:rsidR="00A15A0F" w:rsidRDefault="00A15A0F" w:rsidP="00A15A0F">
      <w:pPr>
        <w:pStyle w:val="aa"/>
        <w:rPr>
          <w:rFonts w:ascii="Arial" w:hAnsi="Arial" w:cs="Arial"/>
          <w:sz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lang w:val="ru-RU"/>
        </w:rPr>
        <w:t xml:space="preserve">У нас есть четкое видение, каким </w:t>
      </w:r>
      <w:r>
        <w:rPr>
          <w:rFonts w:ascii="Arial" w:hAnsi="Arial" w:cs="Arial"/>
          <w:sz w:val="20"/>
          <w:lang w:val="ru-RU"/>
        </w:rPr>
        <w:t>должен быть дизайн нашего сайта</w:t>
      </w:r>
    </w:p>
    <w:p w:rsidR="00A15A0F" w:rsidRDefault="00A15A0F" w:rsidP="00A15A0F">
      <w:pPr>
        <w:pStyle w:val="aa"/>
        <w:rPr>
          <w:rFonts w:ascii="Arial" w:hAnsi="Arial" w:cs="Arial"/>
          <w:sz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lang w:val="ru-RU"/>
        </w:rPr>
        <w:t>У нас нет четкого видения дизайна, мы просто хотим, чтобы дизайн продолжал традиции корп</w:t>
      </w:r>
      <w:r>
        <w:rPr>
          <w:rFonts w:ascii="Arial" w:hAnsi="Arial" w:cs="Arial"/>
          <w:sz w:val="20"/>
          <w:lang w:val="ru-RU"/>
        </w:rPr>
        <w:t>оративного стиля нашей компании</w:t>
      </w:r>
    </w:p>
    <w:p w:rsidR="00A15A0F" w:rsidRDefault="00A15A0F" w:rsidP="00A15A0F">
      <w:pPr>
        <w:pStyle w:val="aa"/>
        <w:rPr>
          <w:rFonts w:ascii="Arial" w:hAnsi="Arial" w:cs="Arial"/>
          <w:sz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lang w:val="ru-RU"/>
        </w:rPr>
        <w:t xml:space="preserve">Мы полностью доверяем вкусу Ваших специалистов, с </w:t>
      </w:r>
      <w:proofErr w:type="spellStart"/>
      <w:r w:rsidRPr="00A15A0F">
        <w:rPr>
          <w:rFonts w:ascii="Arial" w:hAnsi="Arial" w:cs="Arial"/>
          <w:sz w:val="20"/>
          <w:lang w:val="ru-RU"/>
        </w:rPr>
        <w:t>портфолио</w:t>
      </w:r>
      <w:proofErr w:type="spellEnd"/>
      <w:r w:rsidRPr="00A15A0F">
        <w:rPr>
          <w:rFonts w:ascii="Arial" w:hAnsi="Arial" w:cs="Arial"/>
          <w:sz w:val="20"/>
          <w:lang w:val="ru-RU"/>
        </w:rPr>
        <w:t xml:space="preserve"> ознакомлены</w:t>
      </w:r>
    </w:p>
    <w:p w:rsidR="00A15A0F" w:rsidRPr="00A15A0F" w:rsidRDefault="00A15A0F" w:rsidP="00A15A0F">
      <w:pPr>
        <w:pStyle w:val="aa"/>
        <w:rPr>
          <w:rFonts w:ascii="Arial" w:hAnsi="Arial" w:cs="Arial"/>
          <w:sz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lang w:val="ru-RU"/>
        </w:rPr>
        <w:t>Дизайн сайта может быть разработан по усмотрению разработчиков, но существуют обязательные требования</w:t>
      </w:r>
    </w:p>
    <w:p w:rsidR="00A15A0F" w:rsidRPr="00A15A0F" w:rsidRDefault="00A15A0F" w:rsidP="00A15A0F">
      <w:pPr>
        <w:pStyle w:val="aa"/>
        <w:rPr>
          <w:rFonts w:ascii="Arial" w:hAnsi="Arial" w:cs="Arial"/>
          <w:sz w:val="20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A15A0F" w:rsidRPr="00BB3E85" w:rsidRDefault="00A15A0F" w:rsidP="00A15A0F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36"/>
          <w:lang w:val="ru-RU"/>
        </w:rPr>
      </w:pPr>
      <w:proofErr w:type="spellStart"/>
      <w:r w:rsidRPr="00BB3E85">
        <w:rPr>
          <w:rFonts w:ascii="Arial" w:hAnsi="Arial" w:cs="Arial"/>
          <w:b/>
          <w:color w:val="ED7D31" w:themeColor="accent2"/>
          <w:sz w:val="24"/>
          <w:szCs w:val="20"/>
        </w:rPr>
        <w:lastRenderedPageBreak/>
        <w:t>Цветовая</w:t>
      </w:r>
      <w:proofErr w:type="spellEnd"/>
      <w:r w:rsidRPr="00BB3E85">
        <w:rPr>
          <w:rFonts w:ascii="Arial" w:hAnsi="Arial" w:cs="Arial"/>
          <w:b/>
          <w:color w:val="ED7D31" w:themeColor="accent2"/>
          <w:sz w:val="24"/>
          <w:szCs w:val="20"/>
        </w:rPr>
        <w:t xml:space="preserve"> </w:t>
      </w:r>
      <w:proofErr w:type="spellStart"/>
      <w:r w:rsidRPr="00BB3E85">
        <w:rPr>
          <w:rFonts w:ascii="Arial" w:hAnsi="Arial" w:cs="Arial"/>
          <w:b/>
          <w:color w:val="ED7D31" w:themeColor="accent2"/>
          <w:sz w:val="24"/>
          <w:szCs w:val="20"/>
        </w:rPr>
        <w:t>гамма</w:t>
      </w:r>
      <w:proofErr w:type="spellEnd"/>
    </w:p>
    <w:p w:rsidR="00A15A0F" w:rsidRPr="00A15A0F" w:rsidRDefault="00A15A0F" w:rsidP="00A15A0F">
      <w:pPr>
        <w:pStyle w:val="aa"/>
        <w:suppressAutoHyphens/>
        <w:snapToGrid w:val="0"/>
        <w:spacing w:after="0" w:line="240" w:lineRule="auto"/>
        <w:rPr>
          <w:rFonts w:ascii="Arial" w:eastAsia="Times New Roman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szCs w:val="20"/>
          <w:lang w:val="ru-RU"/>
        </w:rPr>
        <w:t>только цвета фирменного стиля</w:t>
      </w:r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szCs w:val="20"/>
          <w:lang w:val="ru-RU"/>
        </w:rPr>
        <w:t>цвета фирменного стиля и любые сочетания с ними</w:t>
      </w:r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szCs w:val="20"/>
          <w:lang w:val="ru-RU"/>
        </w:rPr>
        <w:t>только кричащие, динамичные локальные цвета (красный, синий, желтый, зеленый)</w:t>
      </w:r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szCs w:val="20"/>
          <w:lang w:val="ru-RU"/>
        </w:rPr>
        <w:t>только мягкие пастельные цвета</w:t>
      </w:r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szCs w:val="20"/>
          <w:lang w:val="ru-RU"/>
        </w:rPr>
        <w:t xml:space="preserve">монохром (черный, белый, оттенки </w:t>
      </w:r>
      <w:proofErr w:type="gramStart"/>
      <w:r w:rsidRPr="00A15A0F">
        <w:rPr>
          <w:rFonts w:ascii="Arial" w:hAnsi="Arial" w:cs="Arial"/>
          <w:sz w:val="20"/>
          <w:szCs w:val="20"/>
          <w:lang w:val="ru-RU"/>
        </w:rPr>
        <w:t>серого</w:t>
      </w:r>
      <w:proofErr w:type="gramEnd"/>
      <w:r w:rsidRPr="00A15A0F">
        <w:rPr>
          <w:rFonts w:ascii="Arial" w:hAnsi="Arial" w:cs="Arial"/>
          <w:sz w:val="20"/>
          <w:szCs w:val="20"/>
          <w:lang w:val="ru-RU"/>
        </w:rPr>
        <w:t>)</w:t>
      </w:r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szCs w:val="20"/>
          <w:lang w:val="ru-RU"/>
        </w:rPr>
        <w:t>другие приемлемые сочетания (перечислить)</w:t>
      </w:r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hAnsi="Arial" w:cs="Arial"/>
          <w:sz w:val="20"/>
          <w:szCs w:val="20"/>
          <w:lang w:val="ru-RU"/>
        </w:rPr>
        <w:t>кислотные флуоресцентные цвета</w:t>
      </w:r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eastAsia="Tahoma" w:hAnsi="Arial" w:cs="Tahoma"/>
          <w:sz w:val="20"/>
          <w:szCs w:val="20"/>
          <w:shd w:val="clear" w:color="auto" w:fill="FFFFFF"/>
          <w:lang w:val="ru-RU"/>
        </w:rPr>
      </w:pPr>
      <w:proofErr w:type="gramStart"/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eastAsia="Tahoma" w:hAnsi="Arial" w:cs="Tahoma"/>
          <w:sz w:val="20"/>
          <w:szCs w:val="20"/>
          <w:shd w:val="clear" w:color="auto" w:fill="FFFFFF"/>
          <w:lang w:val="ru-RU"/>
        </w:rPr>
        <w:t>контрастные</w:t>
      </w:r>
      <w:proofErr w:type="gramEnd"/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eastAsia="Tahoma" w:hAnsi="Arial" w:cs="Tahoma"/>
          <w:sz w:val="20"/>
          <w:szCs w:val="20"/>
          <w:shd w:val="clear" w:color="auto" w:fill="FFFFFF"/>
          <w:lang w:val="ru-RU"/>
        </w:rPr>
      </w:pPr>
      <w:proofErr w:type="gramStart"/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eastAsia="Tahoma" w:hAnsi="Arial" w:cs="Tahoma"/>
          <w:sz w:val="20"/>
          <w:szCs w:val="20"/>
          <w:shd w:val="clear" w:color="auto" w:fill="FFFFFF"/>
          <w:lang w:val="ru-RU"/>
        </w:rPr>
        <w:t>яркие</w:t>
      </w:r>
      <w:proofErr w:type="gramEnd"/>
    </w:p>
    <w:p w:rsidR="00A15A0F" w:rsidRDefault="00A15A0F" w:rsidP="00A15A0F">
      <w:pPr>
        <w:pStyle w:val="aa"/>
        <w:suppressAutoHyphens/>
        <w:spacing w:after="0" w:line="240" w:lineRule="auto"/>
        <w:rPr>
          <w:rFonts w:ascii="Arial" w:eastAsia="Tahoma" w:hAnsi="Arial" w:cs="Arial"/>
          <w:sz w:val="20"/>
          <w:szCs w:val="20"/>
          <w:shd w:val="clear" w:color="auto" w:fill="FFFFFF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A15A0F">
        <w:rPr>
          <w:rFonts w:ascii="Arial" w:eastAsia="Tahoma" w:hAnsi="Arial" w:cs="Arial"/>
          <w:sz w:val="20"/>
          <w:szCs w:val="20"/>
          <w:shd w:val="clear" w:color="auto" w:fill="FFFFFF"/>
          <w:lang w:val="ru-RU"/>
        </w:rPr>
        <w:t>на усмотрение дизайнера</w:t>
      </w:r>
    </w:p>
    <w:p w:rsidR="00A15A0F" w:rsidRPr="00A15A0F" w:rsidRDefault="00A15A0F" w:rsidP="00A15A0F">
      <w:pPr>
        <w:pStyle w:val="aa"/>
        <w:suppressAutoHyphens/>
        <w:spacing w:after="0" w:line="240" w:lineRule="auto"/>
        <w:rPr>
          <w:rFonts w:ascii="Arial" w:eastAsia="Tahoma" w:hAnsi="Arial" w:cs="Arial"/>
          <w:sz w:val="20"/>
          <w:szCs w:val="20"/>
          <w:shd w:val="clear" w:color="auto" w:fill="FFFFFF"/>
          <w:lang w:val="ru-RU"/>
        </w:rPr>
      </w:pPr>
    </w:p>
    <w:tbl>
      <w:tblPr>
        <w:tblpPr w:leftFromText="180" w:rightFromText="180" w:vertAnchor="text" w:horzAnchor="page" w:tblpX="1404" w:tblpY="3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11"/>
      </w:tblGrid>
      <w:tr w:rsidR="00A15A0F" w:rsidTr="00A15A0F">
        <w:trPr>
          <w:trHeight w:val="321"/>
        </w:trPr>
        <w:tc>
          <w:tcPr>
            <w:tcW w:w="6511" w:type="dxa"/>
          </w:tcPr>
          <w:p w:rsidR="00A15A0F" w:rsidRPr="00252509" w:rsidRDefault="00A15A0F" w:rsidP="00A15A0F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A15A0F" w:rsidRPr="00A15A0F" w:rsidRDefault="00A15A0F" w:rsidP="00A15A0F">
      <w:pPr>
        <w:rPr>
          <w:rFonts w:ascii="Arial" w:hAnsi="Arial" w:cs="Arial"/>
          <w:lang w:val="ru-RU"/>
        </w:rPr>
      </w:pPr>
      <w:r w:rsidRPr="00A15A0F">
        <w:rPr>
          <w:rFonts w:ascii="Arial" w:hAnsi="Arial" w:cs="Arial"/>
          <w:lang w:val="ru-RU"/>
        </w:rPr>
        <w:t>Цвета, которые следует использовать</w:t>
      </w:r>
      <w:r w:rsidR="00685818">
        <w:rPr>
          <w:rFonts w:ascii="Arial" w:hAnsi="Arial" w:cs="Arial"/>
          <w:lang w:val="ru-RU"/>
        </w:rPr>
        <w:t>:</w:t>
      </w:r>
    </w:p>
    <w:p w:rsidR="00A15A0F" w:rsidRDefault="00A15A0F" w:rsidP="00A15A0F">
      <w:pPr>
        <w:rPr>
          <w:rFonts w:ascii="Arial" w:hAnsi="Arial" w:cs="Arial"/>
          <w:lang w:val="ru-RU"/>
        </w:rPr>
      </w:pPr>
    </w:p>
    <w:tbl>
      <w:tblPr>
        <w:tblpPr w:leftFromText="180" w:rightFromText="180" w:vertAnchor="text" w:horzAnchor="page" w:tblpX="1379" w:tblpY="3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11"/>
      </w:tblGrid>
      <w:tr w:rsidR="00A15A0F" w:rsidTr="00A15A0F">
        <w:trPr>
          <w:trHeight w:val="321"/>
        </w:trPr>
        <w:tc>
          <w:tcPr>
            <w:tcW w:w="6511" w:type="dxa"/>
          </w:tcPr>
          <w:p w:rsidR="00A15A0F" w:rsidRPr="00252509" w:rsidRDefault="00A15A0F" w:rsidP="00A15A0F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</w:tbl>
    <w:p w:rsidR="00A15A0F" w:rsidRDefault="00A15A0F" w:rsidP="00A15A0F">
      <w:pPr>
        <w:pStyle w:val="aa"/>
        <w:rPr>
          <w:rFonts w:ascii="Arial" w:hAnsi="Arial" w:cs="Arial"/>
          <w:lang w:val="ru-RU"/>
        </w:rPr>
      </w:pPr>
      <w:r w:rsidRPr="00A15A0F">
        <w:rPr>
          <w:rFonts w:ascii="Arial" w:hAnsi="Arial" w:cs="Arial"/>
          <w:lang w:val="ru-RU"/>
        </w:rPr>
        <w:t xml:space="preserve">Цвета, которые </w:t>
      </w:r>
      <w:r>
        <w:rPr>
          <w:rFonts w:ascii="Arial" w:hAnsi="Arial" w:cs="Arial"/>
          <w:lang w:val="ru-RU"/>
        </w:rPr>
        <w:t xml:space="preserve">НЕЛЬЗЯ </w:t>
      </w:r>
      <w:r w:rsidRPr="00A15A0F">
        <w:rPr>
          <w:rFonts w:ascii="Arial" w:hAnsi="Arial" w:cs="Arial"/>
          <w:lang w:val="ru-RU"/>
        </w:rPr>
        <w:t>использовать</w:t>
      </w:r>
      <w:r w:rsidR="00685818">
        <w:rPr>
          <w:rFonts w:ascii="Arial" w:hAnsi="Arial" w:cs="Arial"/>
          <w:lang w:val="ru-RU"/>
        </w:rPr>
        <w:t>:</w:t>
      </w:r>
    </w:p>
    <w:p w:rsidR="00A15A0F" w:rsidRPr="00685818" w:rsidRDefault="00A15A0F" w:rsidP="00A15A0F">
      <w:pPr>
        <w:rPr>
          <w:rFonts w:ascii="Arial" w:hAnsi="Arial" w:cs="Arial"/>
          <w:b/>
          <w:i/>
          <w:sz w:val="44"/>
          <w:lang w:val="ru-RU"/>
        </w:rPr>
      </w:pPr>
    </w:p>
    <w:p w:rsidR="0045430A" w:rsidRPr="00BB3E85" w:rsidRDefault="00685818" w:rsidP="00685818">
      <w:pPr>
        <w:pStyle w:val="aa"/>
        <w:numPr>
          <w:ilvl w:val="0"/>
          <w:numId w:val="9"/>
        </w:numPr>
        <w:spacing w:line="240" w:lineRule="auto"/>
        <w:rPr>
          <w:rFonts w:ascii="Arial" w:hAnsi="Arial" w:cs="Arial"/>
          <w:b/>
          <w:i/>
          <w:color w:val="ED7D31" w:themeColor="accent2"/>
          <w:sz w:val="36"/>
          <w:lang w:val="ru-RU"/>
        </w:rPr>
      </w:pPr>
      <w:proofErr w:type="spellStart"/>
      <w:r w:rsidRPr="00BB3E85">
        <w:rPr>
          <w:rFonts w:ascii="Arial" w:hAnsi="Arial" w:cs="Arial"/>
          <w:b/>
          <w:color w:val="ED7D31" w:themeColor="accent2"/>
          <w:sz w:val="24"/>
          <w:szCs w:val="20"/>
        </w:rPr>
        <w:t>Использование</w:t>
      </w:r>
      <w:proofErr w:type="spellEnd"/>
      <w:r w:rsidRPr="00BB3E85">
        <w:rPr>
          <w:rFonts w:ascii="Arial" w:hAnsi="Arial" w:cs="Arial"/>
          <w:b/>
          <w:color w:val="ED7D31" w:themeColor="accent2"/>
          <w:sz w:val="24"/>
          <w:szCs w:val="20"/>
        </w:rPr>
        <w:t xml:space="preserve"> </w:t>
      </w:r>
      <w:proofErr w:type="spellStart"/>
      <w:r w:rsidRPr="00BB3E85">
        <w:rPr>
          <w:rFonts w:ascii="Arial" w:hAnsi="Arial" w:cs="Arial"/>
          <w:b/>
          <w:color w:val="ED7D31" w:themeColor="accent2"/>
          <w:sz w:val="24"/>
          <w:szCs w:val="20"/>
        </w:rPr>
        <w:t>графики</w:t>
      </w:r>
      <w:proofErr w:type="spellEnd"/>
    </w:p>
    <w:p w:rsidR="00685818" w:rsidRDefault="00685818" w:rsidP="00685818">
      <w:pPr>
        <w:suppressAutoHyphens/>
        <w:snapToGrid w:val="0"/>
        <w:spacing w:after="0" w:line="240" w:lineRule="auto"/>
        <w:ind w:left="720"/>
        <w:rPr>
          <w:rFonts w:ascii="Arial" w:eastAsia="Times New Roman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графика не нужна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абстракции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люди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животные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растения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техника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бытовые предметы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неживая природа (указать примеры)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орнаменты</w:t>
      </w:r>
    </w:p>
    <w:p w:rsidR="00685818" w:rsidRPr="00685818" w:rsidRDefault="00685818" w:rsidP="00685818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специфическая графика (предоставление материала обязательно)</w:t>
      </w:r>
    </w:p>
    <w:p w:rsidR="00685818" w:rsidRPr="00685818" w:rsidRDefault="00685818" w:rsidP="00685818">
      <w:pPr>
        <w:suppressAutoHyphens/>
        <w:spacing w:after="0" w:line="240" w:lineRule="auto"/>
        <w:ind w:left="36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на усмотрение дизайнера</w:t>
      </w:r>
    </w:p>
    <w:p w:rsidR="00685818" w:rsidRDefault="00685818" w:rsidP="00685818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  <w:proofErr w:type="gramStart"/>
      <w:r w:rsidRPr="00AD536A">
        <w:rPr>
          <w:rFonts w:ascii="Arial" w:hAnsi="Arial" w:cs="Arial"/>
          <w:lang w:val="ru-RU"/>
        </w:rPr>
        <w:t xml:space="preserve">[ ] </w:t>
      </w:r>
      <w:r w:rsidRPr="00685818">
        <w:rPr>
          <w:rFonts w:ascii="Arial" w:hAnsi="Arial" w:cs="Arial"/>
          <w:sz w:val="20"/>
          <w:szCs w:val="20"/>
          <w:lang w:val="ru-RU"/>
        </w:rPr>
        <w:t>другое (перечислить)</w:t>
      </w:r>
      <w:proofErr w:type="gramEnd"/>
    </w:p>
    <w:p w:rsidR="00685818" w:rsidRDefault="00685818" w:rsidP="00685818">
      <w:pPr>
        <w:pStyle w:val="aa"/>
        <w:spacing w:line="240" w:lineRule="auto"/>
        <w:rPr>
          <w:rFonts w:ascii="Arial" w:hAnsi="Arial" w:cs="Arial"/>
          <w:sz w:val="20"/>
          <w:szCs w:val="20"/>
          <w:lang w:val="ru-RU"/>
        </w:rPr>
      </w:pPr>
    </w:p>
    <w:p w:rsidR="00685818" w:rsidRPr="00BB3E85" w:rsidRDefault="00685818" w:rsidP="00685818">
      <w:pPr>
        <w:pStyle w:val="aa"/>
        <w:numPr>
          <w:ilvl w:val="0"/>
          <w:numId w:val="9"/>
        </w:numPr>
        <w:rPr>
          <w:rFonts w:ascii="Arial" w:eastAsia="Tahoma" w:hAnsi="Arial" w:cs="Arial"/>
          <w:b/>
          <w:color w:val="ED7D31" w:themeColor="accent2"/>
          <w:sz w:val="24"/>
          <w:szCs w:val="20"/>
          <w:shd w:val="clear" w:color="auto" w:fill="FFFFFF"/>
          <w:lang w:val="ru-RU"/>
        </w:rPr>
      </w:pPr>
      <w:proofErr w:type="spellStart"/>
      <w:r w:rsidRPr="00BB3E85">
        <w:rPr>
          <w:rFonts w:ascii="Arial" w:eastAsia="Tahoma" w:hAnsi="Arial" w:cs="Arial"/>
          <w:b/>
          <w:color w:val="ED7D31" w:themeColor="accent2"/>
          <w:sz w:val="24"/>
          <w:szCs w:val="20"/>
          <w:shd w:val="clear" w:color="auto" w:fill="FFFFFF"/>
        </w:rPr>
        <w:t>Насыщенность</w:t>
      </w:r>
      <w:proofErr w:type="spellEnd"/>
      <w:r w:rsidRPr="00BB3E85">
        <w:rPr>
          <w:rFonts w:ascii="Arial" w:eastAsia="Tahoma" w:hAnsi="Arial" w:cs="Arial"/>
          <w:b/>
          <w:color w:val="ED7D31" w:themeColor="accent2"/>
          <w:sz w:val="24"/>
          <w:szCs w:val="20"/>
          <w:shd w:val="clear" w:color="auto" w:fill="FFFFFF"/>
        </w:rPr>
        <w:t xml:space="preserve"> </w:t>
      </w:r>
      <w:proofErr w:type="spellStart"/>
      <w:r w:rsidRPr="00BB3E85">
        <w:rPr>
          <w:rFonts w:ascii="Arial" w:eastAsia="Tahoma" w:hAnsi="Arial" w:cs="Arial"/>
          <w:b/>
          <w:color w:val="ED7D31" w:themeColor="accent2"/>
          <w:sz w:val="24"/>
          <w:szCs w:val="20"/>
          <w:shd w:val="clear" w:color="auto" w:fill="FFFFFF"/>
        </w:rPr>
        <w:t>графикой</w:t>
      </w:r>
      <w:proofErr w:type="spellEnd"/>
    </w:p>
    <w:p w:rsidR="00685818" w:rsidRPr="00685818" w:rsidRDefault="00685818" w:rsidP="00685818">
      <w:pPr>
        <w:pStyle w:val="aa"/>
        <w:suppressAutoHyphens/>
        <w:snapToGrid w:val="0"/>
        <w:spacing w:after="0" w:line="240" w:lineRule="auto"/>
        <w:rPr>
          <w:rFonts w:ascii="Arial" w:eastAsia="Tahoma" w:hAnsi="Arial" w:cs="Tahoma"/>
          <w:sz w:val="20"/>
          <w:szCs w:val="20"/>
          <w:shd w:val="clear" w:color="auto" w:fill="FFFFFF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proofErr w:type="spellStart"/>
      <w:r w:rsidRPr="00685818">
        <w:rPr>
          <w:rFonts w:ascii="Arial" w:eastAsia="Tahoma" w:hAnsi="Arial" w:cs="Tahoma"/>
          <w:sz w:val="20"/>
          <w:szCs w:val="20"/>
          <w:shd w:val="clear" w:color="auto" w:fill="FFFFFF"/>
        </w:rPr>
        <w:t>много</w:t>
      </w:r>
      <w:proofErr w:type="spellEnd"/>
      <w:r w:rsidRPr="00685818">
        <w:rPr>
          <w:rFonts w:ascii="Arial" w:eastAsia="Tahoma" w:hAnsi="Arial" w:cs="Tahoma"/>
          <w:sz w:val="20"/>
          <w:szCs w:val="20"/>
          <w:shd w:val="clear" w:color="auto" w:fill="FFFFFF"/>
        </w:rPr>
        <w:t xml:space="preserve"> </w:t>
      </w:r>
      <w:proofErr w:type="spellStart"/>
      <w:r w:rsidRPr="00685818">
        <w:rPr>
          <w:rFonts w:ascii="Arial" w:eastAsia="Tahoma" w:hAnsi="Arial" w:cs="Tahoma"/>
          <w:sz w:val="20"/>
          <w:szCs w:val="20"/>
          <w:shd w:val="clear" w:color="auto" w:fill="FFFFFF"/>
        </w:rPr>
        <w:t>графики</w:t>
      </w:r>
      <w:proofErr w:type="spellEnd"/>
    </w:p>
    <w:p w:rsidR="00685818" w:rsidRPr="00685818" w:rsidRDefault="00685818" w:rsidP="00685818">
      <w:pPr>
        <w:pStyle w:val="aa"/>
        <w:suppressAutoHyphens/>
        <w:snapToGrid w:val="0"/>
        <w:spacing w:after="0" w:line="240" w:lineRule="auto"/>
        <w:rPr>
          <w:rFonts w:ascii="Arial" w:eastAsia="Tahoma" w:hAnsi="Arial" w:cs="Tahoma"/>
          <w:sz w:val="20"/>
          <w:szCs w:val="20"/>
          <w:shd w:val="clear" w:color="auto" w:fill="FFFFFF"/>
        </w:rPr>
      </w:pPr>
      <w:proofErr w:type="gramStart"/>
      <w:r w:rsidRPr="00AD536A">
        <w:rPr>
          <w:rFonts w:ascii="Arial" w:hAnsi="Arial" w:cs="Arial"/>
          <w:lang w:val="ru-RU"/>
        </w:rPr>
        <w:t xml:space="preserve">[ ] </w:t>
      </w:r>
      <w:proofErr w:type="spellStart"/>
      <w:r w:rsidRPr="00685818">
        <w:rPr>
          <w:rFonts w:ascii="Arial" w:eastAsia="Tahoma" w:hAnsi="Arial" w:cs="Tahoma"/>
          <w:sz w:val="20"/>
          <w:szCs w:val="20"/>
          <w:shd w:val="clear" w:color="auto" w:fill="FFFFFF"/>
        </w:rPr>
        <w:t>средняя</w:t>
      </w:r>
      <w:proofErr w:type="spellEnd"/>
      <w:proofErr w:type="gramEnd"/>
    </w:p>
    <w:p w:rsidR="00685818" w:rsidRDefault="00685818" w:rsidP="00685818">
      <w:pPr>
        <w:pStyle w:val="aa"/>
        <w:rPr>
          <w:rFonts w:ascii="Arial" w:eastAsia="Tahoma" w:hAnsi="Arial" w:cs="Tahoma"/>
          <w:sz w:val="20"/>
          <w:szCs w:val="20"/>
          <w:shd w:val="clear" w:color="auto" w:fill="FFFFFF"/>
        </w:rPr>
      </w:pPr>
      <w:proofErr w:type="gramStart"/>
      <w:r w:rsidRPr="00AD536A">
        <w:rPr>
          <w:rFonts w:ascii="Arial" w:hAnsi="Arial" w:cs="Arial"/>
          <w:lang w:val="ru-RU"/>
        </w:rPr>
        <w:t xml:space="preserve">[ ] </w:t>
      </w:r>
      <w:proofErr w:type="spellStart"/>
      <w:r w:rsidRPr="00685818">
        <w:rPr>
          <w:rFonts w:ascii="Arial" w:eastAsia="Tahoma" w:hAnsi="Arial" w:cs="Tahoma"/>
          <w:sz w:val="20"/>
          <w:szCs w:val="20"/>
          <w:shd w:val="clear" w:color="auto" w:fill="FFFFFF"/>
        </w:rPr>
        <w:t>минимальная</w:t>
      </w:r>
      <w:proofErr w:type="spellEnd"/>
      <w:proofErr w:type="gramEnd"/>
    </w:p>
    <w:p w:rsidR="00C71653" w:rsidRPr="00BB3E85" w:rsidRDefault="00C71653" w:rsidP="00685818">
      <w:pPr>
        <w:pStyle w:val="aa"/>
        <w:rPr>
          <w:rFonts w:ascii="Arial" w:eastAsia="Tahoma" w:hAnsi="Arial" w:cs="Tahoma"/>
          <w:color w:val="ED7D31" w:themeColor="accent2"/>
          <w:sz w:val="20"/>
          <w:szCs w:val="20"/>
          <w:shd w:val="clear" w:color="auto" w:fill="FFFFFF"/>
        </w:rPr>
      </w:pPr>
    </w:p>
    <w:p w:rsidR="00C71653" w:rsidRPr="00BB3E85" w:rsidRDefault="00C71653" w:rsidP="00C71653">
      <w:pPr>
        <w:pStyle w:val="aa"/>
        <w:numPr>
          <w:ilvl w:val="0"/>
          <w:numId w:val="9"/>
        </w:numPr>
        <w:rPr>
          <w:rFonts w:ascii="Arial" w:hAnsi="Arial" w:cs="Arial"/>
          <w:b/>
          <w:i/>
          <w:color w:val="ED7D31" w:themeColor="accent2"/>
          <w:sz w:val="36"/>
          <w:lang w:val="ru-RU"/>
        </w:rPr>
      </w:pPr>
      <w:proofErr w:type="spellStart"/>
      <w:r w:rsidRPr="00BB3E85">
        <w:rPr>
          <w:rFonts w:ascii="Arial" w:hAnsi="Arial" w:cs="Arial"/>
          <w:b/>
          <w:color w:val="ED7D31" w:themeColor="accent2"/>
          <w:sz w:val="20"/>
          <w:szCs w:val="20"/>
        </w:rPr>
        <w:t>Пиктограммы</w:t>
      </w:r>
      <w:proofErr w:type="spellEnd"/>
      <w:r w:rsidRPr="00BB3E85">
        <w:rPr>
          <w:rFonts w:ascii="Arial" w:hAnsi="Arial" w:cs="Arial"/>
          <w:b/>
          <w:color w:val="ED7D31" w:themeColor="accent2"/>
          <w:sz w:val="20"/>
          <w:szCs w:val="20"/>
        </w:rPr>
        <w:t xml:space="preserve"> (</w:t>
      </w:r>
      <w:proofErr w:type="spellStart"/>
      <w:r w:rsidRPr="00BB3E85">
        <w:rPr>
          <w:rFonts w:ascii="Arial" w:hAnsi="Arial" w:cs="Arial"/>
          <w:b/>
          <w:color w:val="ED7D31" w:themeColor="accent2"/>
          <w:sz w:val="20"/>
          <w:szCs w:val="20"/>
        </w:rPr>
        <w:t>иконки</w:t>
      </w:r>
      <w:proofErr w:type="spellEnd"/>
      <w:r w:rsidRPr="00BB3E85">
        <w:rPr>
          <w:rFonts w:ascii="Arial" w:hAnsi="Arial" w:cs="Arial"/>
          <w:b/>
          <w:color w:val="ED7D31" w:themeColor="accent2"/>
          <w:sz w:val="20"/>
          <w:szCs w:val="20"/>
        </w:rPr>
        <w:t>)</w:t>
      </w:r>
    </w:p>
    <w:p w:rsidR="00C71653" w:rsidRPr="00C71653" w:rsidRDefault="00C71653" w:rsidP="00C71653">
      <w:pPr>
        <w:pStyle w:val="aa"/>
        <w:rPr>
          <w:rFonts w:ascii="Arial" w:hAnsi="Arial" w:cs="Arial"/>
          <w:b/>
          <w:i/>
          <w:sz w:val="36"/>
          <w:lang w:val="ru-RU"/>
        </w:rPr>
      </w:pPr>
      <w:r w:rsidRPr="00C71653">
        <w:rPr>
          <w:rFonts w:ascii="Arial" w:hAnsi="Arial" w:cs="Arial"/>
          <w:lang w:val="ru-RU"/>
        </w:rPr>
        <w:t xml:space="preserve">[  ] </w:t>
      </w:r>
      <w:r w:rsidRPr="00C71653">
        <w:rPr>
          <w:rFonts w:ascii="Arial" w:hAnsi="Arial" w:cs="Arial"/>
          <w:sz w:val="20"/>
          <w:szCs w:val="20"/>
          <w:lang w:val="ru-RU"/>
        </w:rPr>
        <w:t>Иконки не нужны</w:t>
      </w:r>
    </w:p>
    <w:p w:rsidR="00C71653" w:rsidRPr="00C71653" w:rsidRDefault="00C71653" w:rsidP="00C71653">
      <w:pPr>
        <w:pStyle w:val="aa"/>
        <w:suppressAutoHyphens/>
        <w:spacing w:after="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C71653">
        <w:rPr>
          <w:rFonts w:ascii="Arial" w:hAnsi="Arial" w:cs="Arial"/>
          <w:sz w:val="20"/>
          <w:szCs w:val="20"/>
          <w:lang w:val="ru-RU"/>
        </w:rPr>
        <w:t>Иконки нужны и будут предоставлены заказчиком</w:t>
      </w:r>
    </w:p>
    <w:p w:rsidR="00C71653" w:rsidRPr="00C71653" w:rsidRDefault="00C71653" w:rsidP="00C71653">
      <w:pPr>
        <w:pStyle w:val="aa"/>
        <w:suppressAutoHyphens/>
        <w:spacing w:after="0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C71653">
        <w:rPr>
          <w:rFonts w:ascii="Arial" w:hAnsi="Arial" w:cs="Arial"/>
          <w:sz w:val="20"/>
          <w:szCs w:val="20"/>
          <w:lang w:val="ru-RU"/>
        </w:rPr>
        <w:t>Иконки нужны, и их необходимо создать (указать место их применения в дизайне сайта, желаемый размер, тематику, стиль, если есть представление о них)</w:t>
      </w:r>
    </w:p>
    <w:p w:rsidR="00C71653" w:rsidRPr="00685818" w:rsidRDefault="00C71653" w:rsidP="00C71653">
      <w:pPr>
        <w:pStyle w:val="aa"/>
        <w:spacing w:line="240" w:lineRule="auto"/>
        <w:rPr>
          <w:rFonts w:ascii="Arial" w:hAnsi="Arial" w:cs="Arial"/>
          <w:b/>
          <w:i/>
          <w:sz w:val="36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C71653" w:rsidP="00BD0B2B">
      <w:pPr>
        <w:rPr>
          <w:rFonts w:ascii="Arial" w:hAnsi="Arial" w:cs="Arial"/>
          <w:b/>
          <w:i/>
          <w:sz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457200</wp:posOffset>
            </wp:positionH>
            <wp:positionV relativeFrom="page">
              <wp:posOffset>628153</wp:posOffset>
            </wp:positionV>
            <wp:extent cx="5940425" cy="7023735"/>
            <wp:effectExtent l="0" t="0" r="3175" b="5715"/>
            <wp:wrapThrough wrapText="bothSides">
              <wp:wrapPolygon edited="0">
                <wp:start x="0" y="0"/>
                <wp:lineTo x="0" y="21559"/>
                <wp:lineTo x="21542" y="21559"/>
                <wp:lineTo x="21542" y="0"/>
                <wp:lineTo x="0" y="0"/>
              </wp:wrapPolygon>
            </wp:wrapThrough>
            <wp:docPr id="3" name="Рисунок 3" descr="col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olors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2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5430A" w:rsidRDefault="0045430A" w:rsidP="00BD0B2B">
      <w:pPr>
        <w:rPr>
          <w:rFonts w:ascii="Arial" w:hAnsi="Arial" w:cs="Arial"/>
          <w:b/>
          <w:i/>
          <w:sz w:val="28"/>
          <w:lang w:val="ru-RU"/>
        </w:rPr>
      </w:pPr>
    </w:p>
    <w:p w:rsidR="004B17F9" w:rsidRDefault="004B17F9" w:rsidP="00BD0B2B">
      <w:pPr>
        <w:rPr>
          <w:rFonts w:ascii="Arial" w:hAnsi="Arial" w:cs="Arial"/>
          <w:b/>
          <w:i/>
          <w:sz w:val="28"/>
          <w:lang w:val="ru-RU"/>
        </w:rPr>
      </w:pPr>
    </w:p>
    <w:p w:rsidR="00685818" w:rsidRDefault="00685818" w:rsidP="00BD0B2B">
      <w:pPr>
        <w:rPr>
          <w:rFonts w:ascii="Arial" w:hAnsi="Arial" w:cs="Arial"/>
          <w:b/>
          <w:i/>
          <w:sz w:val="28"/>
          <w:lang w:val="ru-RU"/>
        </w:rPr>
      </w:pPr>
    </w:p>
    <w:p w:rsidR="00685818" w:rsidRDefault="00685818" w:rsidP="00BD0B2B">
      <w:pPr>
        <w:rPr>
          <w:rFonts w:ascii="Arial" w:hAnsi="Arial" w:cs="Arial"/>
          <w:b/>
          <w:i/>
          <w:sz w:val="28"/>
          <w:lang w:val="ru-RU"/>
        </w:rPr>
      </w:pPr>
    </w:p>
    <w:p w:rsidR="00685818" w:rsidRDefault="00685818" w:rsidP="00BD0B2B">
      <w:pPr>
        <w:rPr>
          <w:rFonts w:ascii="Arial" w:hAnsi="Arial" w:cs="Arial"/>
          <w:b/>
          <w:i/>
          <w:sz w:val="28"/>
          <w:lang w:val="ru-RU"/>
        </w:rPr>
      </w:pPr>
    </w:p>
    <w:p w:rsidR="00685818" w:rsidRDefault="00685818" w:rsidP="00BD0B2B">
      <w:pPr>
        <w:rPr>
          <w:rFonts w:ascii="Arial" w:hAnsi="Arial" w:cs="Arial"/>
          <w:b/>
          <w:i/>
          <w:sz w:val="28"/>
          <w:lang w:val="ru-RU"/>
        </w:rPr>
      </w:pPr>
    </w:p>
    <w:p w:rsidR="00685818" w:rsidRDefault="00685818" w:rsidP="00BD0B2B">
      <w:pPr>
        <w:rPr>
          <w:rFonts w:ascii="Arial" w:hAnsi="Arial" w:cs="Arial"/>
          <w:b/>
          <w:i/>
          <w:sz w:val="28"/>
          <w:lang w:val="ru-RU"/>
        </w:rPr>
      </w:pPr>
    </w:p>
    <w:p w:rsidR="00685818" w:rsidRPr="004B17F9" w:rsidRDefault="00685818" w:rsidP="00BD0B2B">
      <w:pPr>
        <w:rPr>
          <w:rFonts w:ascii="Arial" w:hAnsi="Arial" w:cs="Arial"/>
          <w:b/>
          <w:i/>
          <w:sz w:val="28"/>
          <w:lang w:val="ru-RU"/>
        </w:rPr>
      </w:pPr>
    </w:p>
    <w:p w:rsidR="00685818" w:rsidRDefault="00685818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685818" w:rsidRDefault="00685818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685818" w:rsidRDefault="00685818" w:rsidP="005B62E2">
      <w:pPr>
        <w:pStyle w:val="1"/>
        <w:spacing w:before="75" w:after="150" w:line="240" w:lineRule="auto"/>
        <w:rPr>
          <w:rFonts w:ascii="Arial" w:hAnsi="Arial" w:cs="Arial"/>
          <w:i/>
          <w:color w:val="000000"/>
          <w:szCs w:val="24"/>
          <w:lang w:val="ru-RU"/>
        </w:rPr>
      </w:pPr>
    </w:p>
    <w:p w:rsidR="00685818" w:rsidRDefault="00685818" w:rsidP="00685818">
      <w:pPr>
        <w:rPr>
          <w:lang w:val="ru-RU"/>
        </w:rPr>
      </w:pPr>
    </w:p>
    <w:p w:rsidR="00685818" w:rsidRDefault="00685818" w:rsidP="00685818">
      <w:pPr>
        <w:rPr>
          <w:lang w:val="ru-RU"/>
        </w:rPr>
      </w:pPr>
    </w:p>
    <w:p w:rsidR="00685818" w:rsidRDefault="00685818" w:rsidP="00685818">
      <w:pPr>
        <w:rPr>
          <w:lang w:val="ru-RU"/>
        </w:rPr>
      </w:pPr>
    </w:p>
    <w:p w:rsidR="00685818" w:rsidRDefault="00685818" w:rsidP="00685818">
      <w:pPr>
        <w:rPr>
          <w:lang w:val="ru-RU"/>
        </w:rPr>
      </w:pPr>
    </w:p>
    <w:p w:rsidR="00685818" w:rsidRDefault="00685818" w:rsidP="00685818">
      <w:pPr>
        <w:rPr>
          <w:lang w:val="ru-RU"/>
        </w:rPr>
      </w:pPr>
    </w:p>
    <w:p w:rsidR="00685818" w:rsidRDefault="00685818" w:rsidP="00685818">
      <w:pPr>
        <w:rPr>
          <w:lang w:val="ru-RU"/>
        </w:rPr>
      </w:pPr>
    </w:p>
    <w:p w:rsidR="00685818" w:rsidRPr="00BB3E85" w:rsidRDefault="00685818" w:rsidP="00685818">
      <w:pPr>
        <w:rPr>
          <w:color w:val="ED7D31" w:themeColor="accent2"/>
          <w:lang w:val="ru-RU"/>
        </w:rPr>
      </w:pPr>
    </w:p>
    <w:p w:rsidR="00685818" w:rsidRPr="00BB3E85" w:rsidRDefault="00C71653" w:rsidP="00C71653">
      <w:pPr>
        <w:pStyle w:val="aa"/>
        <w:numPr>
          <w:ilvl w:val="0"/>
          <w:numId w:val="9"/>
        </w:numPr>
        <w:rPr>
          <w:color w:val="ED7D31" w:themeColor="accent2"/>
          <w:sz w:val="28"/>
          <w:lang w:val="ru-RU"/>
        </w:rPr>
      </w:pPr>
      <w:proofErr w:type="spellStart"/>
      <w:r w:rsidRPr="00BB3E85">
        <w:rPr>
          <w:rFonts w:ascii="Arial" w:hAnsi="Arial" w:cs="Arial"/>
          <w:b/>
          <w:color w:val="ED7D31" w:themeColor="accent2"/>
          <w:sz w:val="24"/>
          <w:szCs w:val="20"/>
        </w:rPr>
        <w:t>Иллюстрации</w:t>
      </w:r>
      <w:proofErr w:type="spellEnd"/>
    </w:p>
    <w:p w:rsidR="00C71653" w:rsidRPr="00C71653" w:rsidRDefault="00C71653" w:rsidP="00C71653">
      <w:pPr>
        <w:pStyle w:val="aa"/>
        <w:suppressAutoHyphens/>
        <w:snapToGrid w:val="0"/>
        <w:spacing w:after="0" w:line="240" w:lineRule="auto"/>
        <w:rPr>
          <w:rFonts w:ascii="Arial" w:eastAsia="Times New Roman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C71653">
        <w:rPr>
          <w:rFonts w:ascii="Arial" w:hAnsi="Arial" w:cs="Arial"/>
          <w:sz w:val="20"/>
          <w:szCs w:val="20"/>
          <w:lang w:val="ru-RU"/>
        </w:rPr>
        <w:t>Не требуются. На сайте предполагается использование готовых клипартов из стоков, а также простая графика.</w:t>
      </w:r>
    </w:p>
    <w:p w:rsidR="00C71653" w:rsidRPr="00C71653" w:rsidRDefault="00C71653" w:rsidP="00C71653">
      <w:pPr>
        <w:pStyle w:val="aa"/>
        <w:suppressAutoHyphens/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C71653">
        <w:rPr>
          <w:rFonts w:ascii="Arial" w:hAnsi="Arial" w:cs="Arial"/>
          <w:sz w:val="20"/>
          <w:szCs w:val="20"/>
          <w:lang w:val="ru-RU"/>
        </w:rPr>
        <w:t>Требуются. Все иллюстрации будут предоставлены заказчиком.</w:t>
      </w:r>
    </w:p>
    <w:p w:rsidR="00C71653" w:rsidRPr="00C71653" w:rsidRDefault="00C71653" w:rsidP="00C71653">
      <w:pPr>
        <w:pStyle w:val="aa"/>
        <w:suppressAutoHyphens/>
        <w:spacing w:after="0" w:line="240" w:lineRule="auto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C71653">
        <w:rPr>
          <w:rFonts w:ascii="Arial" w:hAnsi="Arial" w:cs="Arial"/>
          <w:sz w:val="20"/>
          <w:szCs w:val="20"/>
          <w:lang w:val="ru-RU"/>
        </w:rPr>
        <w:t xml:space="preserve">Требуются. У заказчика есть конкретные требования к качеству и количеству иллюстраций (список требований приложить к </w:t>
      </w:r>
      <w:proofErr w:type="spellStart"/>
      <w:r w:rsidRPr="00C71653">
        <w:rPr>
          <w:rFonts w:ascii="Arial" w:hAnsi="Arial" w:cs="Arial"/>
          <w:sz w:val="20"/>
          <w:szCs w:val="20"/>
          <w:lang w:val="ru-RU"/>
        </w:rPr>
        <w:t>брифу</w:t>
      </w:r>
      <w:proofErr w:type="spellEnd"/>
      <w:r w:rsidRPr="00C71653">
        <w:rPr>
          <w:rFonts w:ascii="Arial" w:hAnsi="Arial" w:cs="Arial"/>
          <w:sz w:val="20"/>
          <w:szCs w:val="20"/>
          <w:lang w:val="ru-RU"/>
        </w:rPr>
        <w:t>). Заказчик готов оплатить данный вид работ.</w:t>
      </w:r>
    </w:p>
    <w:p w:rsidR="00C71653" w:rsidRDefault="00C71653" w:rsidP="00C71653">
      <w:pPr>
        <w:pStyle w:val="aa"/>
        <w:rPr>
          <w:rFonts w:ascii="Arial" w:hAnsi="Arial" w:cs="Arial"/>
          <w:sz w:val="20"/>
          <w:szCs w:val="20"/>
          <w:lang w:val="ru-RU"/>
        </w:rPr>
      </w:pPr>
      <w:r w:rsidRPr="00AD536A">
        <w:rPr>
          <w:rFonts w:ascii="Arial" w:hAnsi="Arial" w:cs="Arial"/>
          <w:lang w:val="ru-RU"/>
        </w:rPr>
        <w:t xml:space="preserve">[ ] </w:t>
      </w:r>
      <w:r w:rsidRPr="00C71653">
        <w:rPr>
          <w:rFonts w:ascii="Arial" w:hAnsi="Arial" w:cs="Arial"/>
          <w:sz w:val="20"/>
          <w:szCs w:val="20"/>
          <w:lang w:val="ru-RU"/>
        </w:rPr>
        <w:t>Требуются. Заказчик хочет уникальную графику на проект, однако не имеет конкретного         представления о ней. Заказчик готов доверить этот вопрос дизайнеру и оплатить данный вид работ.</w:t>
      </w:r>
    </w:p>
    <w:p w:rsidR="00C71653" w:rsidRDefault="00C71653" w:rsidP="00C71653">
      <w:pPr>
        <w:pStyle w:val="aa"/>
        <w:rPr>
          <w:rFonts w:ascii="Arial" w:hAnsi="Arial" w:cs="Arial"/>
          <w:sz w:val="20"/>
          <w:szCs w:val="20"/>
          <w:lang w:val="ru-RU"/>
        </w:rPr>
      </w:pPr>
    </w:p>
    <w:p w:rsidR="00C71653" w:rsidRPr="00BB3E85" w:rsidRDefault="00C71653" w:rsidP="00C71653">
      <w:pPr>
        <w:pStyle w:val="aa"/>
        <w:numPr>
          <w:ilvl w:val="0"/>
          <w:numId w:val="9"/>
        </w:numPr>
        <w:rPr>
          <w:rFonts w:ascii="Arial" w:hAnsi="Arial" w:cs="Arial"/>
          <w:b/>
          <w:color w:val="ED7D31" w:themeColor="accent2"/>
          <w:sz w:val="18"/>
          <w:szCs w:val="18"/>
          <w:lang w:val="ru-RU"/>
        </w:rPr>
      </w:pPr>
      <w:r w:rsidRPr="00BB3E85">
        <w:rPr>
          <w:rFonts w:ascii="Arial" w:hAnsi="Arial" w:cs="Arial"/>
          <w:b/>
          <w:color w:val="ED7D31" w:themeColor="accent2"/>
          <w:sz w:val="24"/>
          <w:szCs w:val="18"/>
          <w:lang w:val="ru-RU"/>
        </w:rPr>
        <w:t>Укажите ваши пожелания по шрифтам</w:t>
      </w:r>
    </w:p>
    <w:tbl>
      <w:tblPr>
        <w:tblpPr w:leftFromText="180" w:rightFromText="180" w:vertAnchor="text" w:horzAnchor="page" w:tblpX="1190" w:tblpY="3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11"/>
      </w:tblGrid>
      <w:tr w:rsidR="00C71653" w:rsidTr="00C85C49">
        <w:trPr>
          <w:trHeight w:val="321"/>
        </w:trPr>
        <w:tc>
          <w:tcPr>
            <w:tcW w:w="6511" w:type="dxa"/>
          </w:tcPr>
          <w:p w:rsidR="00C71653" w:rsidRDefault="00C71653" w:rsidP="00C85C49">
            <w:pPr>
              <w:rPr>
                <w:rFonts w:ascii="Arial" w:hAnsi="Arial" w:cs="Arial"/>
                <w:lang w:val="ru-RU"/>
              </w:rPr>
            </w:pPr>
          </w:p>
        </w:tc>
      </w:tr>
    </w:tbl>
    <w:p w:rsidR="00C71653" w:rsidRPr="00C71653" w:rsidRDefault="00C71653" w:rsidP="00C71653">
      <w:pPr>
        <w:pStyle w:val="aa"/>
        <w:rPr>
          <w:rFonts w:ascii="Arial" w:hAnsi="Arial" w:cs="Arial"/>
          <w:b/>
          <w:i/>
          <w:sz w:val="18"/>
          <w:szCs w:val="18"/>
          <w:lang w:val="ru-RU"/>
        </w:rPr>
      </w:pPr>
      <w:r w:rsidRPr="00C71653">
        <w:rPr>
          <w:rFonts w:ascii="Arial" w:hAnsi="Arial" w:cs="Arial"/>
          <w:i/>
          <w:sz w:val="18"/>
          <w:szCs w:val="18"/>
          <w:lang w:val="ru-RU"/>
        </w:rPr>
        <w:t>Если у вас есть какие-либо пожелания по шрифтам, перечислите их.</w:t>
      </w:r>
    </w:p>
    <w:p w:rsidR="00685818" w:rsidRDefault="00685818" w:rsidP="00C85C49">
      <w:pPr>
        <w:jc w:val="center"/>
        <w:rPr>
          <w:lang w:val="ru-RU"/>
        </w:rPr>
      </w:pPr>
    </w:p>
    <w:p w:rsidR="00C85C49" w:rsidRPr="00C85C49" w:rsidRDefault="00C85C49" w:rsidP="00C85C49">
      <w:pPr>
        <w:spacing w:after="0" w:line="240" w:lineRule="auto"/>
        <w:rPr>
          <w:rFonts w:ascii="Arial" w:hAnsi="Arial" w:cs="Arial"/>
          <w:i/>
          <w:sz w:val="18"/>
          <w:lang w:val="ru-RU" w:eastAsia="ru-RU"/>
        </w:rPr>
      </w:pPr>
      <w:r w:rsidRPr="00C85C49">
        <w:rPr>
          <w:rFonts w:ascii="Arial" w:hAnsi="Arial" w:cs="Arial"/>
          <w:i/>
          <w:sz w:val="18"/>
          <w:lang w:val="ru-RU" w:eastAsia="ru-RU"/>
        </w:rPr>
        <w:t xml:space="preserve">Нестандартные шрифты можно выбрать здесь: </w:t>
      </w:r>
      <w:hyperlink r:id="rId13" w:history="1"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eastAsia="ru-RU"/>
          </w:rPr>
          <w:t>http</w:t>
        </w:r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val="ru-RU" w:eastAsia="ru-RU"/>
          </w:rPr>
          <w:t>://</w:t>
        </w:r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eastAsia="ru-RU"/>
          </w:rPr>
          <w:t>www</w:t>
        </w:r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val="ru-RU" w:eastAsia="ru-RU"/>
          </w:rPr>
          <w:t>.</w:t>
        </w:r>
        <w:proofErr w:type="spellStart"/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eastAsia="ru-RU"/>
          </w:rPr>
          <w:t>google</w:t>
        </w:r>
        <w:proofErr w:type="spellEnd"/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val="ru-RU" w:eastAsia="ru-RU"/>
          </w:rPr>
          <w:t>.</w:t>
        </w:r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eastAsia="ru-RU"/>
          </w:rPr>
          <w:t>com</w:t>
        </w:r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val="ru-RU" w:eastAsia="ru-RU"/>
          </w:rPr>
          <w:t>/</w:t>
        </w:r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eastAsia="ru-RU"/>
          </w:rPr>
          <w:t>fonts</w:t>
        </w:r>
        <w:r w:rsidRPr="00BB3E85">
          <w:rPr>
            <w:rStyle w:val="a7"/>
            <w:rFonts w:ascii="Arial" w:hAnsi="Arial" w:cs="Arial"/>
            <w:i/>
            <w:color w:val="ED7D31" w:themeColor="accent2"/>
            <w:sz w:val="18"/>
            <w:lang w:val="ru-RU" w:eastAsia="ru-RU"/>
          </w:rPr>
          <w:t>/</w:t>
        </w:r>
      </w:hyperlink>
    </w:p>
    <w:p w:rsidR="00C85C49" w:rsidRPr="00C85C49" w:rsidRDefault="00C85C49" w:rsidP="00C85C49">
      <w:pPr>
        <w:spacing w:after="0" w:line="240" w:lineRule="auto"/>
        <w:rPr>
          <w:rFonts w:ascii="Arial" w:hAnsi="Arial" w:cs="Arial"/>
          <w:sz w:val="16"/>
          <w:lang w:val="ru-RU"/>
        </w:rPr>
      </w:pPr>
      <w:r w:rsidRPr="00C85C49">
        <w:rPr>
          <w:rFonts w:ascii="Arial" w:hAnsi="Arial" w:cs="Arial"/>
          <w:i/>
          <w:sz w:val="18"/>
          <w:lang w:val="ru-RU" w:eastAsia="ru-RU"/>
        </w:rPr>
        <w:t>(слева в блоке «</w:t>
      </w:r>
      <w:r w:rsidRPr="00C85C49">
        <w:rPr>
          <w:rFonts w:ascii="Arial" w:hAnsi="Arial" w:cs="Arial"/>
          <w:i/>
          <w:sz w:val="18"/>
        </w:rPr>
        <w:t>Script</w:t>
      </w:r>
      <w:r w:rsidRPr="00C85C49">
        <w:rPr>
          <w:rFonts w:ascii="Arial" w:hAnsi="Arial" w:cs="Arial"/>
          <w:i/>
          <w:sz w:val="18"/>
          <w:lang w:val="ru-RU"/>
        </w:rPr>
        <w:t xml:space="preserve">:» </w:t>
      </w:r>
      <w:r w:rsidRPr="00C85C49">
        <w:rPr>
          <w:rFonts w:ascii="Arial" w:hAnsi="Arial" w:cs="Arial"/>
          <w:i/>
          <w:sz w:val="18"/>
          <w:lang w:val="ru-RU" w:eastAsia="ru-RU"/>
        </w:rPr>
        <w:t>необходимо выбрать «</w:t>
      </w:r>
      <w:proofErr w:type="spellStart"/>
      <w:r w:rsidRPr="00C85C49">
        <w:rPr>
          <w:rFonts w:ascii="Arial" w:hAnsi="Arial" w:cs="Arial"/>
          <w:i/>
          <w:sz w:val="18"/>
        </w:rPr>
        <w:t>Cyrrilic</w:t>
      </w:r>
      <w:bookmarkStart w:id="0" w:name="_GoBack"/>
      <w:bookmarkEnd w:id="0"/>
      <w:proofErr w:type="spellEnd"/>
      <w:r w:rsidRPr="00C85C49">
        <w:rPr>
          <w:rFonts w:ascii="Arial" w:hAnsi="Arial" w:cs="Arial"/>
          <w:i/>
          <w:sz w:val="18"/>
          <w:lang w:val="ru-RU"/>
        </w:rPr>
        <w:t>»)</w:t>
      </w:r>
    </w:p>
    <w:p w:rsidR="00685818" w:rsidRPr="00C85C49" w:rsidRDefault="00685818" w:rsidP="00685818">
      <w:pPr>
        <w:rPr>
          <w:i/>
          <w:lang w:val="ru-RU"/>
        </w:rPr>
      </w:pPr>
    </w:p>
    <w:p w:rsidR="00C85C49" w:rsidRPr="00C85C49" w:rsidRDefault="00C85C49" w:rsidP="00C85C49">
      <w:pPr>
        <w:rPr>
          <w:rFonts w:ascii="Arial" w:hAnsi="Arial" w:cs="Arial"/>
          <w:b/>
          <w:i/>
          <w:sz w:val="28"/>
          <w:lang w:val="ru-RU"/>
        </w:rPr>
      </w:pPr>
      <w:proofErr w:type="spellStart"/>
      <w:r w:rsidRPr="00C85C49">
        <w:rPr>
          <w:rFonts w:ascii="Arial" w:hAnsi="Arial" w:cs="Arial"/>
          <w:b/>
          <w:i/>
          <w:sz w:val="28"/>
        </w:rPr>
        <w:t>Технические</w:t>
      </w:r>
      <w:proofErr w:type="spellEnd"/>
      <w:r w:rsidRPr="00C85C49">
        <w:rPr>
          <w:rFonts w:ascii="Arial" w:hAnsi="Arial" w:cs="Arial"/>
          <w:b/>
          <w:i/>
          <w:sz w:val="28"/>
        </w:rPr>
        <w:t xml:space="preserve"> </w:t>
      </w:r>
      <w:proofErr w:type="spellStart"/>
      <w:r w:rsidRPr="00C85C49">
        <w:rPr>
          <w:rFonts w:ascii="Arial" w:hAnsi="Arial" w:cs="Arial"/>
          <w:b/>
          <w:i/>
          <w:sz w:val="28"/>
        </w:rPr>
        <w:t>требования</w:t>
      </w:r>
      <w:proofErr w:type="spellEnd"/>
      <w:r w:rsidRPr="00C85C49">
        <w:rPr>
          <w:rFonts w:ascii="Arial" w:hAnsi="Arial" w:cs="Arial"/>
          <w:b/>
          <w:i/>
          <w:sz w:val="28"/>
        </w:rPr>
        <w:t xml:space="preserve"> к </w:t>
      </w:r>
      <w:proofErr w:type="spellStart"/>
      <w:r w:rsidRPr="00C85C49">
        <w:rPr>
          <w:rFonts w:ascii="Arial" w:hAnsi="Arial" w:cs="Arial"/>
          <w:b/>
          <w:i/>
          <w:sz w:val="28"/>
        </w:rPr>
        <w:t>сайту</w:t>
      </w:r>
      <w:proofErr w:type="spellEnd"/>
    </w:p>
    <w:tbl>
      <w:tblPr>
        <w:tblW w:w="0" w:type="auto"/>
        <w:tblInd w:w="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59"/>
        <w:gridCol w:w="4645"/>
      </w:tblGrid>
      <w:tr w:rsidR="00C85C49" w:rsidTr="00C85C49">
        <w:trPr>
          <w:trHeight w:val="363"/>
        </w:trPr>
        <w:tc>
          <w:tcPr>
            <w:tcW w:w="5059" w:type="dxa"/>
          </w:tcPr>
          <w:p w:rsidR="00C85C49" w:rsidRPr="00C85C49" w:rsidRDefault="00C85C49" w:rsidP="00C85C49">
            <w:pPr>
              <w:jc w:val="center"/>
              <w:rPr>
                <w:i/>
                <w:sz w:val="20"/>
                <w:lang w:val="ru-RU"/>
              </w:rPr>
            </w:pPr>
            <w:r w:rsidRPr="00C85C49">
              <w:rPr>
                <w:i/>
                <w:sz w:val="20"/>
                <w:lang w:val="ru-RU"/>
              </w:rPr>
              <w:t>Предлагаемый функционал</w:t>
            </w:r>
          </w:p>
        </w:tc>
        <w:tc>
          <w:tcPr>
            <w:tcW w:w="4645" w:type="dxa"/>
          </w:tcPr>
          <w:p w:rsidR="00C85C49" w:rsidRPr="00C85C49" w:rsidRDefault="00C85C49" w:rsidP="00C85C49">
            <w:pPr>
              <w:jc w:val="center"/>
              <w:rPr>
                <w:i/>
                <w:sz w:val="20"/>
                <w:lang w:val="ru-RU"/>
              </w:rPr>
            </w:pPr>
            <w:r w:rsidRPr="00C85C49">
              <w:rPr>
                <w:i/>
                <w:sz w:val="20"/>
                <w:lang w:val="ru-RU"/>
              </w:rPr>
              <w:t>Ваш комментарий</w:t>
            </w:r>
          </w:p>
        </w:tc>
      </w:tr>
      <w:tr w:rsidR="00C85C49" w:rsidRPr="001B0549" w:rsidTr="00C85C49">
        <w:trPr>
          <w:trHeight w:val="588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Публикация новосте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й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выбирая этот функционал, помните, что новости придется писать минимум каждую неделю)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300"/>
        </w:trPr>
        <w:tc>
          <w:tcPr>
            <w:tcW w:w="5059" w:type="dxa"/>
          </w:tcPr>
          <w:p w:rsidR="00C85C49" w:rsidRPr="00C85C49" w:rsidRDefault="00C85C49" w:rsidP="00C85C49">
            <w:pPr>
              <w:spacing w:line="240" w:lineRule="auto"/>
              <w:rPr>
                <w:rFonts w:ascii="Arial" w:hAnsi="Arial" w:cs="Arial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Подписка и рассылка </w:t>
            </w:r>
            <w:r w:rsidR="00252509">
              <w:rPr>
                <w:rFonts w:ascii="Arial" w:hAnsi="Arial" w:cs="Arial"/>
                <w:i/>
                <w:sz w:val="18"/>
                <w:lang w:val="ru-RU"/>
              </w:rPr>
              <w:t xml:space="preserve">(на новости или прайс-лист 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сбор </w:t>
            </w:r>
            <w:r w:rsidRPr="0021232B">
              <w:rPr>
                <w:rFonts w:ascii="Arial" w:hAnsi="Arial" w:cs="Arial"/>
                <w:i/>
                <w:sz w:val="18"/>
              </w:rPr>
              <w:t>e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-</w:t>
            </w:r>
            <w:r w:rsidRPr="0021232B">
              <w:rPr>
                <w:rFonts w:ascii="Arial" w:hAnsi="Arial" w:cs="Arial"/>
                <w:i/>
                <w:sz w:val="18"/>
              </w:rPr>
              <w:t>mail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заинтересованных в получении информации с сайта посетителей позволит вам сделать их в дальнейшем лояльными покупателями и клиентами, вовлечь в отношения со своим брендом, получить от них обратную связь, вернуть их на сайт, когда нужно)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726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Регистрация пользователе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й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укажите, что будет пользователю дано сделать в личном кабинете, может ли он зарегистрироваться через социальные сети, будут ли даны разные права группам посетителей, например, оптовикам -- несколько цен на товары; постоянным клиентам -- накопленные скидки, возможность повторять заказ, ...)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626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Автоматическое определение географического региона посетител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я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это необходимо, если на сайте будет отличаться информация для разных городов и таких городов будет более 5)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21232B" w:rsidRPr="001B0549" w:rsidTr="0021232B">
        <w:trPr>
          <w:trHeight w:val="1492"/>
        </w:trPr>
        <w:tc>
          <w:tcPr>
            <w:tcW w:w="5059" w:type="dxa"/>
            <w:vMerge w:val="restart"/>
          </w:tcPr>
          <w:p w:rsidR="0021232B" w:rsidRPr="00C85C49" w:rsidRDefault="0021232B" w:rsidP="00C85C49">
            <w:pPr>
              <w:spacing w:line="240" w:lineRule="auto"/>
              <w:rPr>
                <w:rFonts w:ascii="Arial" w:hAnsi="Arial" w:cs="Arial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Форум пользователе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й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выберите этот функционал, если у вас будет возможность ежечасного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модерирования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сообщений пользователей, имеются в наличии темы для коллективного обсуждения, и если вам не подходит для этой функции социальная сеть и ее интеграция с сайтом)</w:t>
            </w:r>
          </w:p>
          <w:p w:rsidR="0021232B" w:rsidRPr="00C85C49" w:rsidRDefault="0021232B" w:rsidP="00685818">
            <w:pPr>
              <w:rPr>
                <w:rFonts w:ascii="Arial" w:hAnsi="Arial" w:cs="Arial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lastRenderedPageBreak/>
              <w:t>Голосования / опрос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ы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используйте этот вид обратной связи только если у вас есть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планисследований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на год вперед, и вы готовы улучшать свой продукт или услугу)</w:t>
            </w:r>
          </w:p>
        </w:tc>
        <w:tc>
          <w:tcPr>
            <w:tcW w:w="4645" w:type="dxa"/>
          </w:tcPr>
          <w:p w:rsidR="0021232B" w:rsidRPr="00C85C49" w:rsidRDefault="0021232B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21232B" w:rsidRPr="001B0549" w:rsidTr="00FE4698">
        <w:trPr>
          <w:trHeight w:val="1603"/>
        </w:trPr>
        <w:tc>
          <w:tcPr>
            <w:tcW w:w="5059" w:type="dxa"/>
            <w:vMerge/>
          </w:tcPr>
          <w:p w:rsidR="0021232B" w:rsidRPr="00C85C49" w:rsidRDefault="0021232B" w:rsidP="00C85C49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4645" w:type="dxa"/>
          </w:tcPr>
          <w:p w:rsidR="0021232B" w:rsidRPr="00C85C49" w:rsidRDefault="0021232B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lastRenderedPageBreak/>
              <w:t xml:space="preserve">Интеграция с социальными сетями 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(для “вирусного” распространения информации с вашего сайта; напишите </w:t>
            </w:r>
            <w:r w:rsidRPr="0021232B">
              <w:rPr>
                <w:rFonts w:ascii="Arial" w:hAnsi="Arial" w:cs="Arial"/>
                <w:i/>
                <w:sz w:val="18"/>
              </w:rPr>
              <w:t>URL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ваших групп/страниц/сообществ/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аккаунтов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(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вКонтакте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, </w:t>
            </w:r>
            <w:proofErr w:type="spellStart"/>
            <w:r w:rsidRPr="0021232B">
              <w:rPr>
                <w:rFonts w:ascii="Arial" w:hAnsi="Arial" w:cs="Arial"/>
                <w:i/>
                <w:sz w:val="18"/>
              </w:rPr>
              <w:t>Facebook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, Одноклассники, </w:t>
            </w:r>
            <w:r w:rsidRPr="0021232B">
              <w:rPr>
                <w:rFonts w:ascii="Arial" w:hAnsi="Arial" w:cs="Arial"/>
                <w:i/>
                <w:sz w:val="18"/>
              </w:rPr>
              <w:t>Twitter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) и уточните, что вам нужно -- автоматическая идентификация участника какой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соцсети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; возможность комментирования каких страниц сайта от лица члена какой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соцсети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на вашем сайте с публикацией комментария в ленте новостей этой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соцсети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;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установить ли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виджетсоцсети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для быстрой идентификации общих друзей - пользователей вашего сайта и быстрого перехода в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соцсеть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; укажите, на каком содержании сайта нужно будет ставить отметку “Мне нравится”</w:t>
            </w:r>
            <w:proofErr w:type="gram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)у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кажите, на каком содержании сайта нужно будет ставить отметку “Мне нравится”)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Поиск по сайту 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(простой/расширенный</w:t>
            </w:r>
            <w:proofErr w:type="gram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-- 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рекомендуется при наличии большого объема информации на сайте, когда навигация затруднена, или на сайте более 100 страниц)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Интерактивная карта проезд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а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рекомендуем выбрать одну из карт: 2</w:t>
            </w:r>
            <w:r w:rsidRPr="0021232B">
              <w:rPr>
                <w:rFonts w:ascii="Arial" w:hAnsi="Arial" w:cs="Arial"/>
                <w:i/>
                <w:sz w:val="18"/>
              </w:rPr>
              <w:t>GIS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,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Яндекс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, </w:t>
            </w:r>
            <w:r w:rsidRPr="0021232B">
              <w:rPr>
                <w:rFonts w:ascii="Arial" w:hAnsi="Arial" w:cs="Arial"/>
                <w:i/>
                <w:sz w:val="18"/>
              </w:rPr>
              <w:t>Google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, на которой есть здание вашего офиса, склада, ...)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C85C49">
            <w:pPr>
              <w:spacing w:line="240" w:lineRule="auto"/>
              <w:rPr>
                <w:rFonts w:ascii="Arial" w:hAnsi="Arial" w:cs="Arial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Форма обратной связ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и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выберите, что вам нужно получить от посетителей: пожелания, жалобы, претензии, оценку работы компании; запрос на обратный звонок; заявка на услугу или товар; запрос дополнительной информации, …)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C85C49">
            <w:pPr>
              <w:spacing w:line="240" w:lineRule="auto"/>
              <w:rPr>
                <w:rFonts w:ascii="Arial" w:hAnsi="Arial" w:cs="Arial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Модуль ”</w:t>
            </w:r>
            <w:proofErr w:type="spell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Онлайн-консультант</w:t>
            </w:r>
            <w:proofErr w:type="spellEnd"/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”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сервисы типа </w:t>
            </w:r>
            <w:proofErr w:type="spellStart"/>
            <w:r w:rsidRPr="0021232B">
              <w:rPr>
                <w:rFonts w:ascii="Arial" w:hAnsi="Arial" w:cs="Arial"/>
                <w:i/>
                <w:sz w:val="18"/>
              </w:rPr>
              <w:t>Webim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 требует ежемесячной оплаты за всех одновременно работающих  операторов, контактирующих с посетителями в течение всего рабочего времени сайта с учетом часовых поясов всех целевых регионов)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Внутренняя </w:t>
            </w:r>
            <w:proofErr w:type="spell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баннерная</w:t>
            </w:r>
            <w:proofErr w:type="spellEnd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реклам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а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 xml:space="preserve">используется для акцента посетителей на целевые страницы сайта -- акции, распродажи, бонусы, </w:t>
            </w:r>
            <w:proofErr w:type="spellStart"/>
            <w:r w:rsidRPr="0021232B">
              <w:rPr>
                <w:rFonts w:ascii="Arial" w:hAnsi="Arial" w:cs="Arial"/>
                <w:i/>
                <w:sz w:val="18"/>
                <w:lang w:val="ru-RU"/>
              </w:rPr>
              <w:t>спецпредложения</w:t>
            </w:r>
            <w:proofErr w:type="spell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, … если другими элементами интерфейса это нельзя сделать)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b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Каталог продукции на основе базы данны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х</w:t>
            </w:r>
            <w:r w:rsidRPr="0021232B">
              <w:rPr>
                <w:rFonts w:ascii="Arial" w:hAnsi="Arial" w:cs="Arial"/>
                <w:i/>
                <w:sz w:val="18"/>
                <w:szCs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szCs w:val="18"/>
                <w:lang w:val="ru-RU"/>
              </w:rPr>
              <w:t xml:space="preserve">если у вас много записей, и вы не сможете их постоянно верстать в таблицы на сайте, над этими записями необходимо производить вычисления и манипулировать их выдачей, рекомендуется использовать базу данных; для оценки решения и выбора программной платформы укажите количество записей в вашем каталоге, тип и количество данных </w:t>
            </w:r>
            <w:r w:rsidRPr="0021232B">
              <w:rPr>
                <w:rFonts w:ascii="Arial" w:hAnsi="Arial" w:cs="Arial"/>
                <w:i/>
                <w:sz w:val="18"/>
                <w:szCs w:val="18"/>
                <w:lang w:val="ru-RU"/>
              </w:rPr>
              <w:lastRenderedPageBreak/>
              <w:t>(полей) в нем</w:t>
            </w:r>
            <w:r w:rsidRPr="00C85C49">
              <w:rPr>
                <w:rFonts w:ascii="Arial" w:hAnsi="Arial" w:cs="Arial"/>
                <w:sz w:val="18"/>
                <w:lang w:val="ru-RU"/>
              </w:rPr>
              <w:t>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b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lastRenderedPageBreak/>
              <w:t>Калькулятор стоимост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и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укажите, расчет какого параметра вы хотите предоставить посетителю, например, процентной ставки кредита, количества груза в вагоне, …; будьте готовы описать логику расчетов для программирования калькулятора)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C85C49" w:rsidRPr="001B0549" w:rsidTr="00C85C49">
        <w:trPr>
          <w:trHeight w:val="164"/>
        </w:trPr>
        <w:tc>
          <w:tcPr>
            <w:tcW w:w="5059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Дополнительн</w:t>
            </w:r>
            <w:proofErr w:type="gramStart"/>
            <w:r w:rsidRPr="00C85C49">
              <w:rPr>
                <w:rFonts w:ascii="Arial" w:hAnsi="Arial" w:cs="Arial"/>
                <w:b/>
                <w:sz w:val="20"/>
                <w:szCs w:val="20"/>
                <w:lang w:val="ru-RU"/>
              </w:rPr>
              <w:t>о</w:t>
            </w:r>
            <w:r w:rsidRPr="0021232B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21232B">
              <w:rPr>
                <w:rFonts w:ascii="Arial" w:hAnsi="Arial" w:cs="Arial"/>
                <w:i/>
                <w:sz w:val="18"/>
                <w:lang w:val="ru-RU"/>
              </w:rPr>
              <w:t>опишите, какой функционал вам еще необходим на сайте)</w:t>
            </w:r>
          </w:p>
        </w:tc>
        <w:tc>
          <w:tcPr>
            <w:tcW w:w="4645" w:type="dxa"/>
          </w:tcPr>
          <w:p w:rsidR="00C85C49" w:rsidRPr="00C85C49" w:rsidRDefault="00C85C49" w:rsidP="00685818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</w:tbl>
    <w:p w:rsidR="00685818" w:rsidRDefault="00685818" w:rsidP="00685818">
      <w:pPr>
        <w:rPr>
          <w:lang w:val="ru-RU"/>
        </w:rPr>
      </w:pPr>
    </w:p>
    <w:p w:rsidR="00C85C49" w:rsidRPr="00076212" w:rsidRDefault="00076212" w:rsidP="00685818">
      <w:pPr>
        <w:rPr>
          <w:rFonts w:cs="Calibri"/>
          <w:b/>
          <w:sz w:val="32"/>
          <w:lang w:val="ru-RU"/>
        </w:rPr>
      </w:pPr>
      <w:proofErr w:type="spellStart"/>
      <w:r>
        <w:rPr>
          <w:rFonts w:cs="Calibri"/>
          <w:b/>
          <w:sz w:val="32"/>
        </w:rPr>
        <w:t>Требуемая</w:t>
      </w:r>
      <w:proofErr w:type="spellEnd"/>
      <w:r>
        <w:rPr>
          <w:rFonts w:cs="Calibri"/>
          <w:b/>
          <w:sz w:val="32"/>
        </w:rPr>
        <w:t xml:space="preserve"> </w:t>
      </w:r>
      <w:proofErr w:type="spellStart"/>
      <w:r>
        <w:rPr>
          <w:rFonts w:cs="Calibri"/>
          <w:b/>
          <w:sz w:val="32"/>
        </w:rPr>
        <w:t>функциональность</w:t>
      </w:r>
      <w:proofErr w:type="spellEnd"/>
      <w:r>
        <w:rPr>
          <w:rFonts w:cs="Calibri"/>
          <w:b/>
          <w:sz w:val="32"/>
        </w:rPr>
        <w:t xml:space="preserve"> </w:t>
      </w:r>
      <w:proofErr w:type="spellStart"/>
      <w:r>
        <w:rPr>
          <w:rFonts w:cs="Calibri"/>
          <w:b/>
          <w:sz w:val="32"/>
        </w:rPr>
        <w:t>интернет-магазина</w:t>
      </w:r>
      <w:proofErr w:type="spellEnd"/>
    </w:p>
    <w:tbl>
      <w:tblPr>
        <w:tblW w:w="0" w:type="auto"/>
        <w:tblInd w:w="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59"/>
        <w:gridCol w:w="4645"/>
      </w:tblGrid>
      <w:tr w:rsidR="00076212" w:rsidTr="00640E16">
        <w:trPr>
          <w:trHeight w:val="363"/>
        </w:trPr>
        <w:tc>
          <w:tcPr>
            <w:tcW w:w="5059" w:type="dxa"/>
          </w:tcPr>
          <w:p w:rsidR="00076212" w:rsidRPr="00C85C49" w:rsidRDefault="00076212" w:rsidP="00640E16">
            <w:pPr>
              <w:jc w:val="center"/>
              <w:rPr>
                <w:i/>
                <w:sz w:val="20"/>
                <w:lang w:val="ru-RU"/>
              </w:rPr>
            </w:pPr>
            <w:r w:rsidRPr="00C85C49">
              <w:rPr>
                <w:i/>
                <w:sz w:val="20"/>
                <w:lang w:val="ru-RU"/>
              </w:rPr>
              <w:t>Предлагаемый функционал</w:t>
            </w:r>
          </w:p>
        </w:tc>
        <w:tc>
          <w:tcPr>
            <w:tcW w:w="4645" w:type="dxa"/>
          </w:tcPr>
          <w:p w:rsidR="00076212" w:rsidRPr="00C85C49" w:rsidRDefault="00076212" w:rsidP="00640E16">
            <w:pPr>
              <w:jc w:val="center"/>
              <w:rPr>
                <w:i/>
                <w:sz w:val="20"/>
                <w:lang w:val="ru-RU"/>
              </w:rPr>
            </w:pPr>
            <w:r w:rsidRPr="00C85C49">
              <w:rPr>
                <w:i/>
                <w:sz w:val="20"/>
                <w:lang w:val="ru-RU"/>
              </w:rPr>
              <w:t>Ваш комментарий</w:t>
            </w:r>
          </w:p>
        </w:tc>
      </w:tr>
      <w:tr w:rsidR="00076212" w:rsidRPr="001B0549" w:rsidTr="00640E16">
        <w:trPr>
          <w:trHeight w:val="588"/>
        </w:trPr>
        <w:tc>
          <w:tcPr>
            <w:tcW w:w="5059" w:type="dxa"/>
          </w:tcPr>
          <w:p w:rsidR="00076212" w:rsidRPr="00076212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  <w:r w:rsidRPr="00076212">
              <w:rPr>
                <w:rFonts w:ascii="Arial" w:hAnsi="Arial" w:cs="Arial"/>
                <w:b/>
                <w:sz w:val="20"/>
                <w:lang w:val="ru-RU"/>
              </w:rPr>
              <w:t>Опишите желаемое поведение посетителя в процессе покупки на сайт</w:t>
            </w:r>
            <w:proofErr w:type="gramStart"/>
            <w:r w:rsidRPr="00076212">
              <w:rPr>
                <w:rFonts w:ascii="Arial" w:hAnsi="Arial" w:cs="Arial"/>
                <w:b/>
                <w:sz w:val="20"/>
                <w:lang w:val="ru-RU"/>
              </w:rPr>
              <w:t>е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нужна ли корзина, сравнение товаров, список покупок, </w:t>
            </w:r>
            <w:proofErr w:type="spellStart"/>
            <w:r w:rsidRPr="00076212">
              <w:rPr>
                <w:rFonts w:ascii="Arial" w:hAnsi="Arial" w:cs="Arial"/>
                <w:i/>
                <w:sz w:val="18"/>
                <w:lang w:val="ru-RU"/>
              </w:rPr>
              <w:t>рейтингование</w:t>
            </w:r>
            <w:proofErr w:type="spell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 товаров, отзывы о товарах)</w:t>
            </w:r>
          </w:p>
        </w:tc>
        <w:tc>
          <w:tcPr>
            <w:tcW w:w="4645" w:type="dxa"/>
          </w:tcPr>
          <w:p w:rsidR="00076212" w:rsidRPr="00C85C49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076212" w:rsidRPr="001B0549" w:rsidTr="00640E16">
        <w:trPr>
          <w:trHeight w:val="300"/>
        </w:trPr>
        <w:tc>
          <w:tcPr>
            <w:tcW w:w="5059" w:type="dxa"/>
          </w:tcPr>
          <w:p w:rsidR="00076212" w:rsidRPr="00076212" w:rsidRDefault="00076212" w:rsidP="00640E16">
            <w:pPr>
              <w:spacing w:line="240" w:lineRule="auto"/>
              <w:rPr>
                <w:rFonts w:ascii="Arial" w:hAnsi="Arial" w:cs="Arial"/>
                <w:sz w:val="20"/>
                <w:lang w:val="ru-RU"/>
              </w:rPr>
            </w:pPr>
            <w:r w:rsidRPr="00076212">
              <w:rPr>
                <w:rFonts w:ascii="Arial" w:hAnsi="Arial" w:cs="Arial"/>
                <w:b/>
                <w:sz w:val="20"/>
                <w:lang w:val="ru-RU"/>
              </w:rPr>
              <w:t xml:space="preserve">Система 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upsell</w:t>
            </w:r>
            <w:proofErr w:type="spellEnd"/>
            <w:r w:rsidRPr="00076212">
              <w:rPr>
                <w:rFonts w:ascii="Arial" w:hAnsi="Arial" w:cs="Arial"/>
                <w:b/>
                <w:sz w:val="20"/>
                <w:lang w:val="ru-RU"/>
              </w:rPr>
              <w:t xml:space="preserve"> и 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crosssell</w:t>
            </w:r>
            <w:proofErr w:type="spell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>(необходимы ли рекомендации похожих и сопутствующих товаров, текстовые и/или видео- советы для покупателей)</w:t>
            </w:r>
          </w:p>
        </w:tc>
        <w:tc>
          <w:tcPr>
            <w:tcW w:w="4645" w:type="dxa"/>
          </w:tcPr>
          <w:p w:rsidR="00076212" w:rsidRPr="00C85C49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076212" w:rsidRPr="001B0549" w:rsidTr="00640E16">
        <w:trPr>
          <w:trHeight w:val="726"/>
        </w:trPr>
        <w:tc>
          <w:tcPr>
            <w:tcW w:w="5059" w:type="dxa"/>
          </w:tcPr>
          <w:p w:rsidR="00076212" w:rsidRPr="00076212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  <w:proofErr w:type="gramStart"/>
            <w:r w:rsidRPr="00076212">
              <w:rPr>
                <w:rFonts w:ascii="Arial" w:hAnsi="Arial" w:cs="Arial"/>
                <w:b/>
                <w:sz w:val="20"/>
                <w:lang w:val="ru-RU"/>
              </w:rPr>
              <w:t xml:space="preserve">Оплата в магазине 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(нужна ли интеграция с платёжной системой -- укажите название платёжного </w:t>
            </w:r>
            <w:proofErr w:type="spellStart"/>
            <w:r w:rsidRPr="00076212">
              <w:rPr>
                <w:rFonts w:ascii="Arial" w:hAnsi="Arial" w:cs="Arial"/>
                <w:i/>
                <w:sz w:val="18"/>
                <w:lang w:val="ru-RU"/>
              </w:rPr>
              <w:t>агрегатора</w:t>
            </w:r>
            <w:proofErr w:type="spell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 или банка; будет ли у вас несколько видов цен (</w:t>
            </w:r>
            <w:proofErr w:type="spellStart"/>
            <w:r w:rsidRPr="00076212">
              <w:rPr>
                <w:rFonts w:ascii="Arial" w:hAnsi="Arial" w:cs="Arial"/>
                <w:i/>
                <w:sz w:val="18"/>
                <w:lang w:val="ru-RU"/>
              </w:rPr>
              <w:t>мультиколоночный</w:t>
            </w:r>
            <w:proofErr w:type="spell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 </w:t>
            </w:r>
            <w:proofErr w:type="spellStart"/>
            <w:r w:rsidRPr="00076212">
              <w:rPr>
                <w:rFonts w:ascii="Arial" w:hAnsi="Arial" w:cs="Arial"/>
                <w:i/>
                <w:sz w:val="18"/>
                <w:lang w:val="ru-RU"/>
              </w:rPr>
              <w:t>прайс</w:t>
            </w:r>
            <w:proofErr w:type="spell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>)</w:t>
            </w:r>
            <w:proofErr w:type="gramEnd"/>
          </w:p>
        </w:tc>
        <w:tc>
          <w:tcPr>
            <w:tcW w:w="4645" w:type="dxa"/>
          </w:tcPr>
          <w:p w:rsidR="00076212" w:rsidRPr="00C85C49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076212" w:rsidRPr="001B0549" w:rsidTr="00640E16">
        <w:trPr>
          <w:trHeight w:val="626"/>
        </w:trPr>
        <w:tc>
          <w:tcPr>
            <w:tcW w:w="5059" w:type="dxa"/>
          </w:tcPr>
          <w:p w:rsidR="00076212" w:rsidRPr="00076212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  <w:r w:rsidRPr="00076212">
              <w:rPr>
                <w:rFonts w:ascii="Arial" w:hAnsi="Arial" w:cs="Arial"/>
                <w:b/>
                <w:sz w:val="20"/>
                <w:lang w:val="ru-RU"/>
              </w:rPr>
              <w:t>Интеграция со складо</w:t>
            </w:r>
            <w:proofErr w:type="gramStart"/>
            <w:r w:rsidRPr="00076212">
              <w:rPr>
                <w:rFonts w:ascii="Arial" w:hAnsi="Arial" w:cs="Arial"/>
                <w:b/>
                <w:sz w:val="20"/>
                <w:lang w:val="ru-RU"/>
              </w:rPr>
              <w:t>м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>нужно ли работать с остатками по складам/магазинам)</w:t>
            </w:r>
          </w:p>
        </w:tc>
        <w:tc>
          <w:tcPr>
            <w:tcW w:w="4645" w:type="dxa"/>
          </w:tcPr>
          <w:p w:rsidR="00076212" w:rsidRPr="00C85C49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076212" w:rsidRPr="001B0549" w:rsidTr="00640E16">
        <w:trPr>
          <w:trHeight w:val="1492"/>
        </w:trPr>
        <w:tc>
          <w:tcPr>
            <w:tcW w:w="5059" w:type="dxa"/>
          </w:tcPr>
          <w:p w:rsidR="00076212" w:rsidRPr="00076212" w:rsidRDefault="00076212" w:rsidP="00640E16">
            <w:pPr>
              <w:rPr>
                <w:rFonts w:ascii="Arial" w:hAnsi="Arial" w:cs="Arial"/>
                <w:lang w:val="ru-RU"/>
              </w:rPr>
            </w:pPr>
            <w:r w:rsidRPr="00076212">
              <w:rPr>
                <w:rFonts w:ascii="Arial" w:hAnsi="Arial" w:cs="Arial"/>
                <w:b/>
                <w:sz w:val="20"/>
                <w:lang w:val="ru-RU"/>
              </w:rPr>
              <w:t>Доставка товар</w:t>
            </w:r>
            <w:proofErr w:type="gramStart"/>
            <w:r w:rsidRPr="00076212">
              <w:rPr>
                <w:rFonts w:ascii="Arial" w:hAnsi="Arial" w:cs="Arial"/>
                <w:b/>
                <w:sz w:val="20"/>
                <w:lang w:val="ru-RU"/>
              </w:rPr>
              <w:t>а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решите, нужно ли автоматизировать расчёт стоимости доставки или достаточно сделать страницу с таблицей стоимости доставки с населёнными пунктами и транспортными компаниями или подставлять стоимость доставки в зависимости от города покупателя с выбором из списка \ определять по </w:t>
            </w:r>
            <w:proofErr w:type="spellStart"/>
            <w:r w:rsidRPr="00076212">
              <w:rPr>
                <w:rFonts w:ascii="Arial" w:hAnsi="Arial" w:cs="Arial"/>
                <w:i/>
                <w:sz w:val="18"/>
              </w:rPr>
              <w:t>ip</w:t>
            </w:r>
            <w:proofErr w:type="spell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>)</w:t>
            </w:r>
          </w:p>
        </w:tc>
        <w:tc>
          <w:tcPr>
            <w:tcW w:w="4645" w:type="dxa"/>
          </w:tcPr>
          <w:p w:rsidR="00076212" w:rsidRPr="00C85C49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076212" w:rsidRPr="001B0549" w:rsidTr="00640E16">
        <w:trPr>
          <w:trHeight w:val="1603"/>
        </w:trPr>
        <w:tc>
          <w:tcPr>
            <w:tcW w:w="5059" w:type="dxa"/>
          </w:tcPr>
          <w:p w:rsidR="00076212" w:rsidRPr="00076212" w:rsidRDefault="00076212" w:rsidP="00640E16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076212">
              <w:rPr>
                <w:rFonts w:ascii="Arial" w:hAnsi="Arial" w:cs="Arial"/>
                <w:b/>
                <w:sz w:val="20"/>
                <w:lang w:val="ru-RU"/>
              </w:rPr>
              <w:t>Подписка и рассылк</w:t>
            </w:r>
            <w:proofErr w:type="gramStart"/>
            <w:r w:rsidRPr="00076212">
              <w:rPr>
                <w:rFonts w:ascii="Arial" w:hAnsi="Arial" w:cs="Arial"/>
                <w:b/>
                <w:sz w:val="20"/>
                <w:lang w:val="ru-RU"/>
              </w:rPr>
              <w:t>а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на новинки и маркетинговые акции – обеспечивать ли на сайте сбор </w:t>
            </w:r>
            <w:r w:rsidRPr="00076212">
              <w:rPr>
                <w:rFonts w:ascii="Arial" w:hAnsi="Arial" w:cs="Arial"/>
                <w:i/>
                <w:sz w:val="18"/>
              </w:rPr>
              <w:t>e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>-</w:t>
            </w:r>
            <w:r w:rsidRPr="00076212">
              <w:rPr>
                <w:rFonts w:ascii="Arial" w:hAnsi="Arial" w:cs="Arial"/>
                <w:i/>
                <w:sz w:val="18"/>
              </w:rPr>
              <w:t>mail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 заинтересованных в получении информации с сайта посетителей, будете ли вы рассылать им письма с сайта или его нужно интегрировать с </w:t>
            </w:r>
            <w:r w:rsidRPr="00076212">
              <w:rPr>
                <w:rFonts w:ascii="Arial" w:hAnsi="Arial" w:cs="Arial"/>
                <w:i/>
                <w:sz w:val="18"/>
              </w:rPr>
              <w:t>API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 системой массовых почтовых рассылок уровня </w:t>
            </w:r>
            <w:proofErr w:type="spellStart"/>
            <w:r w:rsidRPr="00076212">
              <w:rPr>
                <w:rFonts w:ascii="Arial" w:hAnsi="Arial" w:cs="Arial"/>
                <w:i/>
                <w:sz w:val="18"/>
              </w:rPr>
              <w:t>Madmimi</w:t>
            </w:r>
            <w:proofErr w:type="spell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>)</w:t>
            </w:r>
          </w:p>
        </w:tc>
        <w:tc>
          <w:tcPr>
            <w:tcW w:w="4645" w:type="dxa"/>
          </w:tcPr>
          <w:p w:rsidR="00076212" w:rsidRPr="00C85C49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076212" w:rsidRPr="001B0549" w:rsidTr="00640E16">
        <w:trPr>
          <w:trHeight w:val="164"/>
        </w:trPr>
        <w:tc>
          <w:tcPr>
            <w:tcW w:w="5059" w:type="dxa"/>
          </w:tcPr>
          <w:p w:rsidR="00076212" w:rsidRPr="00C85C49" w:rsidRDefault="00076212" w:rsidP="00076212">
            <w:pPr>
              <w:spacing w:line="240" w:lineRule="auto"/>
              <w:rPr>
                <w:rFonts w:ascii="Arial" w:hAnsi="Arial" w:cs="Arial"/>
                <w:sz w:val="20"/>
                <w:lang w:val="ru-RU"/>
              </w:rPr>
            </w:pPr>
            <w:r w:rsidRPr="00076212">
              <w:rPr>
                <w:rFonts w:ascii="Arial" w:hAnsi="Arial" w:cs="Arial"/>
                <w:b/>
                <w:sz w:val="20"/>
                <w:lang w:val="ru-RU"/>
              </w:rPr>
              <w:t>Регистрация пользователе</w:t>
            </w:r>
            <w:proofErr w:type="gramStart"/>
            <w:r w:rsidRPr="00076212">
              <w:rPr>
                <w:rFonts w:ascii="Arial" w:hAnsi="Arial" w:cs="Arial"/>
                <w:b/>
                <w:sz w:val="20"/>
                <w:lang w:val="ru-RU"/>
              </w:rPr>
              <w:t>й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>укажите, что будет пользователю дано сделать в личном кабинете, может ли он зарегистрироваться через социальные сети, будут ли даны разные права группам посетителей, например, оптовикам -- несколько цен на товары; постоянным клиентам -- накопленные скидки, возможность повторять заказ, ...)</w:t>
            </w:r>
          </w:p>
        </w:tc>
        <w:tc>
          <w:tcPr>
            <w:tcW w:w="4645" w:type="dxa"/>
          </w:tcPr>
          <w:p w:rsidR="00076212" w:rsidRPr="00C85C49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076212" w:rsidRPr="001B0549" w:rsidTr="00640E16">
        <w:trPr>
          <w:trHeight w:val="164"/>
        </w:trPr>
        <w:tc>
          <w:tcPr>
            <w:tcW w:w="5059" w:type="dxa"/>
          </w:tcPr>
          <w:p w:rsidR="00076212" w:rsidRPr="00076212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  <w:r w:rsidRPr="00076212">
              <w:rPr>
                <w:rFonts w:ascii="Arial" w:hAnsi="Arial" w:cs="Arial"/>
                <w:b/>
                <w:sz w:val="20"/>
                <w:lang w:val="ru-RU"/>
              </w:rPr>
              <w:lastRenderedPageBreak/>
              <w:t>Дополнительн</w:t>
            </w:r>
            <w:proofErr w:type="gramStart"/>
            <w:r w:rsidRPr="00076212">
              <w:rPr>
                <w:rFonts w:ascii="Arial" w:hAnsi="Arial" w:cs="Arial"/>
                <w:b/>
                <w:sz w:val="20"/>
                <w:lang w:val="ru-RU"/>
              </w:rPr>
              <w:t>о</w:t>
            </w:r>
            <w:r w:rsidRPr="00076212">
              <w:rPr>
                <w:rFonts w:ascii="Arial" w:hAnsi="Arial" w:cs="Arial"/>
                <w:i/>
                <w:sz w:val="18"/>
                <w:lang w:val="ru-RU"/>
              </w:rPr>
              <w:t>(</w:t>
            </w:r>
            <w:proofErr w:type="gram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 xml:space="preserve">опишите, какой функционал вам еще необходим в </w:t>
            </w:r>
            <w:proofErr w:type="spellStart"/>
            <w:r w:rsidRPr="00076212">
              <w:rPr>
                <w:rFonts w:ascii="Arial" w:hAnsi="Arial" w:cs="Arial"/>
                <w:i/>
                <w:sz w:val="18"/>
                <w:lang w:val="ru-RU"/>
              </w:rPr>
              <w:t>интернет-магазине</w:t>
            </w:r>
            <w:proofErr w:type="spellEnd"/>
            <w:r w:rsidRPr="00076212">
              <w:rPr>
                <w:rFonts w:ascii="Arial" w:hAnsi="Arial" w:cs="Arial"/>
                <w:i/>
                <w:sz w:val="18"/>
                <w:lang w:val="ru-RU"/>
              </w:rPr>
              <w:t>)</w:t>
            </w:r>
          </w:p>
        </w:tc>
        <w:tc>
          <w:tcPr>
            <w:tcW w:w="4645" w:type="dxa"/>
          </w:tcPr>
          <w:p w:rsidR="00076212" w:rsidRPr="00C85C49" w:rsidRDefault="00076212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</w:tbl>
    <w:p w:rsidR="00C85C49" w:rsidRDefault="00C85C49" w:rsidP="00685818">
      <w:pPr>
        <w:rPr>
          <w:lang w:val="ru-RU"/>
        </w:rPr>
      </w:pPr>
    </w:p>
    <w:p w:rsidR="00E84158" w:rsidRPr="00BB3E85" w:rsidRDefault="00E84158" w:rsidP="00E84158">
      <w:pPr>
        <w:pStyle w:val="Standard"/>
        <w:ind w:left="720"/>
        <w:rPr>
          <w:rFonts w:ascii="Arial" w:eastAsia="Calibri" w:hAnsi="Arial" w:cs="Arial"/>
          <w:b/>
          <w:color w:val="ED7D31" w:themeColor="accent2"/>
          <w:szCs w:val="20"/>
        </w:rPr>
      </w:pPr>
      <w:r w:rsidRPr="00BB3E85">
        <w:rPr>
          <w:rFonts w:ascii="Arial" w:eastAsia="Calibri" w:hAnsi="Arial" w:cs="Arial"/>
          <w:b/>
          <w:color w:val="ED7D31" w:themeColor="accent2"/>
          <w:szCs w:val="20"/>
        </w:rPr>
        <w:t>Браузеры для просмотра сайта</w:t>
      </w:r>
    </w:p>
    <w:p w:rsidR="00E84158" w:rsidRPr="00E84158" w:rsidRDefault="00E84158" w:rsidP="00E84158">
      <w:pPr>
        <w:pStyle w:val="Standard"/>
        <w:ind w:left="720"/>
        <w:rPr>
          <w:rFonts w:ascii="Arial" w:eastAsia="Calibri" w:hAnsi="Arial" w:cs="Arial"/>
          <w:i/>
          <w:sz w:val="18"/>
          <w:szCs w:val="20"/>
        </w:rPr>
      </w:pPr>
      <w:r w:rsidRPr="00E84158">
        <w:rPr>
          <w:rFonts w:ascii="Arial" w:eastAsia="Calibri" w:hAnsi="Arial" w:cs="Arial"/>
          <w:i/>
          <w:sz w:val="18"/>
          <w:szCs w:val="20"/>
        </w:rPr>
        <w:t xml:space="preserve">Укажите, в каких </w:t>
      </w:r>
      <w:proofErr w:type="gramStart"/>
      <w:r w:rsidRPr="00E84158">
        <w:rPr>
          <w:rFonts w:ascii="Arial" w:eastAsia="Calibri" w:hAnsi="Arial" w:cs="Arial"/>
          <w:i/>
          <w:sz w:val="18"/>
          <w:szCs w:val="20"/>
        </w:rPr>
        <w:t>браузерах</w:t>
      </w:r>
      <w:proofErr w:type="gramEnd"/>
      <w:r w:rsidRPr="00E84158">
        <w:rPr>
          <w:rFonts w:ascii="Arial" w:eastAsia="Calibri" w:hAnsi="Arial" w:cs="Arial"/>
          <w:i/>
          <w:sz w:val="18"/>
          <w:szCs w:val="20"/>
        </w:rPr>
        <w:t xml:space="preserve"> и в </w:t>
      </w:r>
      <w:proofErr w:type="gramStart"/>
      <w:r w:rsidRPr="00E84158">
        <w:rPr>
          <w:rFonts w:ascii="Arial" w:eastAsia="Calibri" w:hAnsi="Arial" w:cs="Arial"/>
          <w:i/>
          <w:sz w:val="18"/>
          <w:szCs w:val="20"/>
        </w:rPr>
        <w:t>каких</w:t>
      </w:r>
      <w:proofErr w:type="gramEnd"/>
      <w:r w:rsidRPr="00E84158">
        <w:rPr>
          <w:rFonts w:ascii="Arial" w:eastAsia="Calibri" w:hAnsi="Arial" w:cs="Arial"/>
          <w:i/>
          <w:sz w:val="18"/>
          <w:szCs w:val="20"/>
        </w:rPr>
        <w:t xml:space="preserve"> операционных системах должен просматриваться сайт. Для экономии бюджета на верстку рекомендуется готовить сайт для просмотра только в последних версиях браузеров и в </w:t>
      </w:r>
      <w:r w:rsidRPr="00E84158">
        <w:rPr>
          <w:rFonts w:ascii="Arial" w:eastAsia="Calibri" w:hAnsi="Arial" w:cs="Arial"/>
          <w:i/>
          <w:sz w:val="18"/>
          <w:szCs w:val="20"/>
          <w:lang w:val="en-US"/>
        </w:rPr>
        <w:t>Windows</w:t>
      </w:r>
      <w:r w:rsidRPr="00E84158">
        <w:rPr>
          <w:rFonts w:ascii="Arial" w:eastAsia="Calibri" w:hAnsi="Arial" w:cs="Arial"/>
          <w:i/>
          <w:sz w:val="18"/>
          <w:szCs w:val="20"/>
        </w:rPr>
        <w:t xml:space="preserve"> 7 (и выше). Если есть возможности повышения бюджета, следует верстать сайт под все версии браузеров и операционные системы </w:t>
      </w:r>
      <w:proofErr w:type="spellStart"/>
      <w:r w:rsidRPr="00E84158">
        <w:rPr>
          <w:rFonts w:ascii="Arial" w:eastAsia="Calibri" w:hAnsi="Arial" w:cs="Arial"/>
          <w:i/>
          <w:sz w:val="18"/>
          <w:szCs w:val="20"/>
          <w:lang w:val="en-US"/>
        </w:rPr>
        <w:t>MacOS</w:t>
      </w:r>
      <w:proofErr w:type="spellEnd"/>
      <w:r w:rsidRPr="00E84158">
        <w:rPr>
          <w:rFonts w:ascii="Arial" w:eastAsia="Calibri" w:hAnsi="Arial" w:cs="Arial"/>
          <w:i/>
          <w:sz w:val="18"/>
          <w:szCs w:val="20"/>
        </w:rPr>
        <w:t xml:space="preserve">, </w:t>
      </w:r>
      <w:r w:rsidRPr="00E84158">
        <w:rPr>
          <w:rFonts w:ascii="Arial" w:eastAsia="Calibri" w:hAnsi="Arial" w:cs="Arial"/>
          <w:i/>
          <w:sz w:val="18"/>
          <w:szCs w:val="20"/>
          <w:lang w:val="en-US"/>
        </w:rPr>
        <w:t>Android</w:t>
      </w:r>
      <w:r w:rsidRPr="00E84158">
        <w:rPr>
          <w:rFonts w:ascii="Arial" w:eastAsia="Calibri" w:hAnsi="Arial" w:cs="Arial"/>
          <w:i/>
          <w:sz w:val="18"/>
          <w:szCs w:val="20"/>
        </w:rPr>
        <w:t xml:space="preserve">, </w:t>
      </w:r>
      <w:proofErr w:type="spellStart"/>
      <w:r w:rsidRPr="00E84158">
        <w:rPr>
          <w:rFonts w:ascii="Arial" w:eastAsia="Calibri" w:hAnsi="Arial" w:cs="Arial"/>
          <w:i/>
          <w:sz w:val="18"/>
          <w:szCs w:val="20"/>
          <w:lang w:val="en-US"/>
        </w:rPr>
        <w:t>iOS</w:t>
      </w:r>
      <w:proofErr w:type="spellEnd"/>
      <w:r w:rsidRPr="00E84158">
        <w:rPr>
          <w:rFonts w:ascii="Arial" w:eastAsia="Calibri" w:hAnsi="Arial" w:cs="Arial"/>
          <w:i/>
          <w:sz w:val="18"/>
          <w:szCs w:val="20"/>
        </w:rPr>
        <w:t xml:space="preserve">, если их используют более 10% посетителей. </w:t>
      </w:r>
    </w:p>
    <w:p w:rsidR="00E84158" w:rsidRPr="00E84158" w:rsidRDefault="00E84158" w:rsidP="00E84158">
      <w:pPr>
        <w:pStyle w:val="Standard"/>
        <w:ind w:left="720"/>
        <w:rPr>
          <w:rFonts w:ascii="Arial" w:eastAsia="Calibri" w:hAnsi="Arial" w:cs="Arial"/>
          <w:sz w:val="20"/>
          <w:szCs w:val="20"/>
        </w:rPr>
      </w:pPr>
    </w:p>
    <w:p w:rsidR="00E84158" w:rsidRDefault="00E84158" w:rsidP="00E84158">
      <w:pPr>
        <w:pStyle w:val="Standard"/>
        <w:ind w:left="720"/>
        <w:rPr>
          <w:rFonts w:ascii="Arial" w:hAnsi="Arial" w:cs="Arial"/>
          <w:sz w:val="20"/>
          <w:szCs w:val="20"/>
        </w:rPr>
      </w:pPr>
      <w:r w:rsidRPr="00AD536A">
        <w:rPr>
          <w:rFonts w:ascii="Arial" w:hAnsi="Arial" w:cs="Arial"/>
        </w:rPr>
        <w:t>[ ]</w:t>
      </w:r>
      <w:r>
        <w:rPr>
          <w:rFonts w:ascii="Arial" w:eastAsia="Calibri" w:hAnsi="Arial" w:cs="Arial"/>
          <w:sz w:val="20"/>
          <w:szCs w:val="20"/>
          <w:lang w:val="en-US"/>
        </w:rPr>
        <w:t>Windows</w:t>
      </w:r>
      <w:r>
        <w:rPr>
          <w:rFonts w:ascii="Arial" w:eastAsia="Calibri" w:hAnsi="Arial" w:cs="Arial"/>
          <w:sz w:val="20"/>
          <w:szCs w:val="20"/>
        </w:rPr>
        <w:t xml:space="preserve"> 7+, </w:t>
      </w:r>
      <w:proofErr w:type="spellStart"/>
      <w:r>
        <w:rPr>
          <w:rFonts w:ascii="Arial" w:eastAsia="Calibri" w:hAnsi="Arial" w:cs="Arial"/>
          <w:sz w:val="20"/>
          <w:szCs w:val="20"/>
          <w:lang w:val="en-US"/>
        </w:rPr>
        <w:t>GoogleChrome</w:t>
      </w:r>
      <w:proofErr w:type="spellEnd"/>
      <w:proofErr w:type="gramStart"/>
      <w:r>
        <w:rPr>
          <w:rFonts w:ascii="Arial" w:eastAsia="Calibri" w:hAnsi="Arial" w:cs="Arial"/>
          <w:sz w:val="20"/>
          <w:szCs w:val="20"/>
        </w:rPr>
        <w:t>последней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версии</w:t>
      </w:r>
    </w:p>
    <w:p w:rsidR="00E84158" w:rsidRDefault="00E84158" w:rsidP="00E84158">
      <w:pPr>
        <w:pStyle w:val="Standard"/>
        <w:ind w:left="720"/>
        <w:rPr>
          <w:rFonts w:ascii="Arial" w:hAnsi="Arial" w:cs="Arial"/>
          <w:sz w:val="20"/>
          <w:szCs w:val="20"/>
        </w:rPr>
      </w:pPr>
      <w:r w:rsidRPr="00AD536A">
        <w:rPr>
          <w:rFonts w:ascii="Arial" w:hAnsi="Arial" w:cs="Arial"/>
        </w:rPr>
        <w:t>[ ]</w:t>
      </w:r>
      <w:r>
        <w:rPr>
          <w:rFonts w:ascii="Arial" w:eastAsia="Calibri" w:hAnsi="Arial" w:cs="Arial"/>
          <w:sz w:val="20"/>
          <w:szCs w:val="20"/>
          <w:lang w:val="en-US"/>
        </w:rPr>
        <w:t>Windows</w:t>
      </w:r>
      <w:r>
        <w:rPr>
          <w:rFonts w:ascii="Arial" w:eastAsia="Calibri" w:hAnsi="Arial" w:cs="Arial"/>
          <w:sz w:val="20"/>
          <w:szCs w:val="20"/>
        </w:rPr>
        <w:t xml:space="preserve"> 7+, </w:t>
      </w:r>
      <w:proofErr w:type="gramStart"/>
      <w:r>
        <w:rPr>
          <w:rFonts w:ascii="Arial" w:eastAsia="Calibri" w:hAnsi="Arial" w:cs="Arial"/>
          <w:sz w:val="20"/>
          <w:szCs w:val="20"/>
          <w:lang w:val="en-US"/>
        </w:rPr>
        <w:t>Opera</w:t>
      </w:r>
      <w:proofErr w:type="gramEnd"/>
      <w:r>
        <w:rPr>
          <w:rFonts w:ascii="Arial" w:eastAsia="Calibri" w:hAnsi="Arial" w:cs="Arial"/>
          <w:sz w:val="20"/>
          <w:szCs w:val="20"/>
        </w:rPr>
        <w:t>последней версии</w:t>
      </w:r>
    </w:p>
    <w:p w:rsidR="00E84158" w:rsidRDefault="00E84158" w:rsidP="00E84158">
      <w:pPr>
        <w:pStyle w:val="Standard"/>
        <w:ind w:left="720"/>
        <w:rPr>
          <w:rFonts w:ascii="Arial" w:hAnsi="Arial" w:cs="Arial"/>
          <w:sz w:val="20"/>
          <w:szCs w:val="20"/>
        </w:rPr>
      </w:pPr>
      <w:r w:rsidRPr="00AD536A">
        <w:rPr>
          <w:rFonts w:ascii="Arial" w:hAnsi="Arial" w:cs="Arial"/>
        </w:rPr>
        <w:t>[ ]</w:t>
      </w:r>
      <w:r>
        <w:rPr>
          <w:rFonts w:ascii="Arial" w:eastAsia="Calibri" w:hAnsi="Arial" w:cs="Arial"/>
          <w:sz w:val="20"/>
          <w:szCs w:val="20"/>
          <w:lang w:val="en-US"/>
        </w:rPr>
        <w:t>Windows</w:t>
      </w:r>
      <w:r>
        <w:rPr>
          <w:rFonts w:ascii="Arial" w:eastAsia="Calibri" w:hAnsi="Arial" w:cs="Arial"/>
          <w:sz w:val="20"/>
          <w:szCs w:val="20"/>
        </w:rPr>
        <w:t xml:space="preserve"> 7+, </w:t>
      </w:r>
      <w:proofErr w:type="spellStart"/>
      <w:r>
        <w:rPr>
          <w:rFonts w:ascii="Arial" w:eastAsia="Calibri" w:hAnsi="Arial" w:cs="Arial"/>
          <w:sz w:val="20"/>
          <w:szCs w:val="20"/>
          <w:lang w:val="en-US"/>
        </w:rPr>
        <w:t>MozillaFirefox</w:t>
      </w:r>
      <w:proofErr w:type="spellEnd"/>
      <w:proofErr w:type="gramStart"/>
      <w:r>
        <w:rPr>
          <w:rFonts w:ascii="Arial" w:eastAsia="Calibri" w:hAnsi="Arial" w:cs="Arial"/>
          <w:sz w:val="20"/>
          <w:szCs w:val="20"/>
        </w:rPr>
        <w:t>последней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версии</w:t>
      </w:r>
    </w:p>
    <w:p w:rsidR="00E84158" w:rsidRPr="00E84158" w:rsidRDefault="00E84158" w:rsidP="00E84158">
      <w:pPr>
        <w:pStyle w:val="Standard"/>
        <w:ind w:left="720"/>
        <w:rPr>
          <w:rFonts w:ascii="Arial" w:hAnsi="Arial" w:cs="Arial"/>
          <w:sz w:val="20"/>
          <w:szCs w:val="20"/>
        </w:rPr>
      </w:pPr>
      <w:r w:rsidRPr="00AD536A">
        <w:rPr>
          <w:rFonts w:ascii="Arial" w:hAnsi="Arial" w:cs="Arial"/>
        </w:rPr>
        <w:t>[ ]</w:t>
      </w:r>
      <w:r>
        <w:rPr>
          <w:rFonts w:ascii="Arial" w:eastAsia="Calibri" w:hAnsi="Arial" w:cs="Arial"/>
          <w:sz w:val="20"/>
          <w:szCs w:val="20"/>
          <w:lang w:val="en-US"/>
        </w:rPr>
        <w:t>Windows</w:t>
      </w:r>
      <w:r w:rsidRPr="00E84158">
        <w:rPr>
          <w:rFonts w:ascii="Arial" w:eastAsia="Calibri" w:hAnsi="Arial" w:cs="Arial"/>
          <w:sz w:val="20"/>
          <w:szCs w:val="20"/>
        </w:rPr>
        <w:t xml:space="preserve"> 7+, </w:t>
      </w:r>
      <w:proofErr w:type="spellStart"/>
      <w:r>
        <w:rPr>
          <w:rFonts w:ascii="Arial" w:eastAsia="Calibri" w:hAnsi="Arial" w:cs="Arial"/>
          <w:sz w:val="20"/>
          <w:szCs w:val="20"/>
          <w:lang w:val="en-US"/>
        </w:rPr>
        <w:t>InternetExplorer</w:t>
      </w:r>
      <w:proofErr w:type="gramStart"/>
      <w:r>
        <w:rPr>
          <w:rFonts w:ascii="Arial" w:eastAsia="Calibri" w:hAnsi="Arial" w:cs="Arial"/>
          <w:sz w:val="20"/>
          <w:szCs w:val="20"/>
        </w:rPr>
        <w:t>последнейверсии</w:t>
      </w:r>
      <w:proofErr w:type="spellEnd"/>
      <w:proofErr w:type="gramEnd"/>
    </w:p>
    <w:p w:rsidR="00E84158" w:rsidRDefault="00E84158" w:rsidP="00E84158">
      <w:pPr>
        <w:pStyle w:val="Standard"/>
        <w:ind w:left="720"/>
        <w:rPr>
          <w:rFonts w:ascii="Arial" w:hAnsi="Arial" w:cs="Arial"/>
          <w:sz w:val="20"/>
          <w:szCs w:val="20"/>
        </w:rPr>
      </w:pPr>
      <w:r w:rsidRPr="00AD536A">
        <w:rPr>
          <w:rFonts w:ascii="Arial" w:hAnsi="Arial" w:cs="Arial"/>
        </w:rPr>
        <w:t>[ ]</w:t>
      </w:r>
      <w:r>
        <w:rPr>
          <w:rFonts w:ascii="Arial" w:eastAsia="Calibri" w:hAnsi="Arial" w:cs="Arial"/>
          <w:sz w:val="20"/>
          <w:szCs w:val="20"/>
          <w:lang w:val="en-US"/>
        </w:rPr>
        <w:t>Windows</w:t>
      </w:r>
      <w:r>
        <w:rPr>
          <w:rFonts w:ascii="Arial" w:eastAsia="Calibri" w:hAnsi="Arial" w:cs="Arial"/>
          <w:sz w:val="20"/>
          <w:szCs w:val="20"/>
        </w:rPr>
        <w:t xml:space="preserve"> 7+, </w:t>
      </w:r>
      <w:r>
        <w:rPr>
          <w:rFonts w:ascii="Arial" w:eastAsia="Calibri" w:hAnsi="Arial" w:cs="Arial"/>
          <w:sz w:val="20"/>
          <w:szCs w:val="20"/>
          <w:lang w:val="en-US"/>
        </w:rPr>
        <w:t>Safari</w:t>
      </w:r>
      <w:r>
        <w:rPr>
          <w:rFonts w:ascii="Arial" w:eastAsia="Calibri" w:hAnsi="Arial" w:cs="Arial"/>
          <w:sz w:val="20"/>
          <w:szCs w:val="20"/>
        </w:rPr>
        <w:t xml:space="preserve"> последней версии</w:t>
      </w:r>
    </w:p>
    <w:p w:rsidR="00E84158" w:rsidRDefault="00E84158" w:rsidP="00E84158">
      <w:pPr>
        <w:pStyle w:val="Standard"/>
        <w:ind w:left="720"/>
        <w:rPr>
          <w:rFonts w:ascii="Arial" w:eastAsia="Calibri" w:hAnsi="Arial" w:cs="Arial"/>
          <w:b/>
          <w:sz w:val="20"/>
          <w:szCs w:val="20"/>
        </w:rPr>
      </w:pPr>
    </w:p>
    <w:p w:rsidR="00E84158" w:rsidRDefault="00E84158" w:rsidP="00E84158">
      <w:pPr>
        <w:pStyle w:val="Standard"/>
        <w:ind w:left="720"/>
        <w:rPr>
          <w:rFonts w:ascii="Arial" w:eastAsia="Calibri" w:hAnsi="Arial" w:cs="Arial"/>
          <w:b/>
          <w:sz w:val="20"/>
          <w:szCs w:val="20"/>
        </w:rPr>
      </w:pPr>
    </w:p>
    <w:p w:rsidR="00E84158" w:rsidRPr="00BB3E85" w:rsidRDefault="00E84158" w:rsidP="00E84158">
      <w:pPr>
        <w:pStyle w:val="Standard"/>
        <w:ind w:left="720"/>
        <w:rPr>
          <w:rFonts w:ascii="Arial" w:eastAsia="Calibri" w:hAnsi="Arial" w:cs="Arial"/>
          <w:b/>
          <w:color w:val="ED7D31" w:themeColor="accent2"/>
          <w:szCs w:val="20"/>
        </w:rPr>
      </w:pPr>
      <w:r w:rsidRPr="00BB3E85">
        <w:rPr>
          <w:rFonts w:ascii="Arial" w:eastAsia="Calibri" w:hAnsi="Arial" w:cs="Arial"/>
          <w:b/>
          <w:color w:val="ED7D31" w:themeColor="accent2"/>
          <w:szCs w:val="20"/>
        </w:rPr>
        <w:t>Мобильность посетителей сайта</w:t>
      </w:r>
    </w:p>
    <w:p w:rsidR="00E84158" w:rsidRDefault="00E84158" w:rsidP="00E84158">
      <w:pPr>
        <w:pStyle w:val="Standard"/>
        <w:ind w:left="720"/>
        <w:rPr>
          <w:rFonts w:ascii="Arial" w:eastAsia="Calibri" w:hAnsi="Arial" w:cs="Arial"/>
          <w:i/>
          <w:sz w:val="18"/>
          <w:szCs w:val="20"/>
        </w:rPr>
      </w:pPr>
      <w:r w:rsidRPr="00E84158">
        <w:rPr>
          <w:rFonts w:ascii="Arial" w:eastAsia="Calibri" w:hAnsi="Arial" w:cs="Arial"/>
          <w:i/>
          <w:sz w:val="18"/>
          <w:szCs w:val="20"/>
        </w:rPr>
        <w:t>Укажите, какой процент посетителей пользуются мобильными устройствами (смартфоны, планшеты) и на каких операционных системах (</w:t>
      </w:r>
      <w:proofErr w:type="spellStart"/>
      <w:r w:rsidRPr="00E84158">
        <w:rPr>
          <w:rFonts w:ascii="Arial" w:eastAsia="Calibri" w:hAnsi="Arial" w:cs="Arial"/>
          <w:i/>
          <w:sz w:val="18"/>
          <w:szCs w:val="20"/>
          <w:lang w:val="en-US"/>
        </w:rPr>
        <w:t>iOS</w:t>
      </w:r>
      <w:proofErr w:type="spellEnd"/>
      <w:r w:rsidRPr="00E84158">
        <w:rPr>
          <w:rFonts w:ascii="Arial" w:eastAsia="Calibri" w:hAnsi="Arial" w:cs="Arial"/>
          <w:i/>
          <w:sz w:val="18"/>
          <w:szCs w:val="20"/>
        </w:rPr>
        <w:t xml:space="preserve">, </w:t>
      </w:r>
      <w:r w:rsidRPr="00E84158">
        <w:rPr>
          <w:rFonts w:ascii="Arial" w:eastAsia="Calibri" w:hAnsi="Arial" w:cs="Arial"/>
          <w:i/>
          <w:sz w:val="18"/>
          <w:szCs w:val="20"/>
          <w:lang w:val="en-US"/>
        </w:rPr>
        <w:t>Android</w:t>
      </w:r>
      <w:r w:rsidRPr="00E84158">
        <w:rPr>
          <w:rFonts w:ascii="Arial" w:eastAsia="Calibri" w:hAnsi="Arial" w:cs="Arial"/>
          <w:i/>
          <w:sz w:val="18"/>
          <w:szCs w:val="20"/>
        </w:rPr>
        <w:t>). Нужен ли вам отдельный сайт для просмотра части информации в другом дизайне в браузерах мобильных устройств или достаточно сверстать основной сайт под эти устройства?</w:t>
      </w:r>
    </w:p>
    <w:p w:rsidR="00E84158" w:rsidRPr="00E84158" w:rsidRDefault="00E84158" w:rsidP="00E84158">
      <w:pPr>
        <w:pStyle w:val="Standard"/>
        <w:ind w:left="720"/>
        <w:rPr>
          <w:rFonts w:ascii="Arial" w:eastAsia="Calibri" w:hAnsi="Arial" w:cs="Arial"/>
          <w:i/>
          <w:sz w:val="18"/>
          <w:szCs w:val="20"/>
        </w:rPr>
      </w:pPr>
    </w:p>
    <w:tbl>
      <w:tblPr>
        <w:tblW w:w="0" w:type="auto"/>
        <w:tblInd w:w="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67"/>
      </w:tblGrid>
      <w:tr w:rsidR="00E84158" w:rsidRPr="001B0549" w:rsidTr="00E84158">
        <w:trPr>
          <w:trHeight w:val="1991"/>
        </w:trPr>
        <w:tc>
          <w:tcPr>
            <w:tcW w:w="9767" w:type="dxa"/>
          </w:tcPr>
          <w:p w:rsidR="00E84158" w:rsidRDefault="00E84158" w:rsidP="00E84158">
            <w:pPr>
              <w:rPr>
                <w:lang w:val="ru-RU"/>
              </w:rPr>
            </w:pPr>
          </w:p>
        </w:tc>
      </w:tr>
    </w:tbl>
    <w:p w:rsidR="00C85C49" w:rsidRDefault="00C85C49" w:rsidP="00685818">
      <w:pPr>
        <w:rPr>
          <w:lang w:val="ru-RU"/>
        </w:rPr>
      </w:pPr>
    </w:p>
    <w:p w:rsidR="00E84158" w:rsidRDefault="00E84158" w:rsidP="00E84158">
      <w:pPr>
        <w:spacing w:line="240" w:lineRule="auto"/>
        <w:rPr>
          <w:rFonts w:cs="Calibri"/>
          <w:b/>
          <w:sz w:val="36"/>
          <w:lang w:val="ru-RU"/>
        </w:rPr>
      </w:pPr>
      <w:proofErr w:type="spellStart"/>
      <w:r>
        <w:rPr>
          <w:rFonts w:cs="Calibri"/>
          <w:b/>
          <w:sz w:val="36"/>
        </w:rPr>
        <w:t>Интеграция</w:t>
      </w:r>
      <w:proofErr w:type="spellEnd"/>
      <w:r>
        <w:rPr>
          <w:rFonts w:cs="Calibri"/>
          <w:b/>
          <w:sz w:val="36"/>
        </w:rPr>
        <w:t xml:space="preserve"> с 1С</w:t>
      </w:r>
    </w:p>
    <w:tbl>
      <w:tblPr>
        <w:tblW w:w="0" w:type="auto"/>
        <w:tblInd w:w="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59"/>
        <w:gridCol w:w="4645"/>
      </w:tblGrid>
      <w:tr w:rsidR="00E84158" w:rsidTr="00640E16">
        <w:trPr>
          <w:trHeight w:val="363"/>
        </w:trPr>
        <w:tc>
          <w:tcPr>
            <w:tcW w:w="5059" w:type="dxa"/>
          </w:tcPr>
          <w:p w:rsidR="00E84158" w:rsidRPr="00C85C49" w:rsidRDefault="00E84158" w:rsidP="00640E16">
            <w:pPr>
              <w:jc w:val="center"/>
              <w:rPr>
                <w:i/>
                <w:sz w:val="20"/>
                <w:lang w:val="ru-RU"/>
              </w:rPr>
            </w:pPr>
            <w:r w:rsidRPr="00C85C49">
              <w:rPr>
                <w:i/>
                <w:sz w:val="20"/>
                <w:lang w:val="ru-RU"/>
              </w:rPr>
              <w:t>Предлагаемый функционал</w:t>
            </w:r>
          </w:p>
        </w:tc>
        <w:tc>
          <w:tcPr>
            <w:tcW w:w="4645" w:type="dxa"/>
          </w:tcPr>
          <w:p w:rsidR="00E84158" w:rsidRPr="00C85C49" w:rsidRDefault="00E84158" w:rsidP="00E84158">
            <w:pPr>
              <w:jc w:val="center"/>
              <w:rPr>
                <w:i/>
                <w:sz w:val="20"/>
                <w:lang w:val="ru-RU"/>
              </w:rPr>
            </w:pPr>
            <w:proofErr w:type="gramStart"/>
            <w:r w:rsidRPr="00C85C49">
              <w:rPr>
                <w:i/>
                <w:sz w:val="20"/>
                <w:lang w:val="ru-RU"/>
              </w:rPr>
              <w:t>Ваш</w:t>
            </w:r>
            <w:proofErr w:type="gramEnd"/>
            <w:r w:rsidRPr="00C85C49">
              <w:rPr>
                <w:i/>
                <w:sz w:val="20"/>
                <w:lang w:val="ru-RU"/>
              </w:rPr>
              <w:t xml:space="preserve"> </w:t>
            </w:r>
            <w:r>
              <w:rPr>
                <w:i/>
                <w:sz w:val="20"/>
                <w:lang w:val="ru-RU"/>
              </w:rPr>
              <w:t>данные</w:t>
            </w:r>
          </w:p>
        </w:tc>
      </w:tr>
      <w:tr w:rsidR="00E84158" w:rsidRPr="001B0549" w:rsidTr="00640E16">
        <w:trPr>
          <w:trHeight w:val="588"/>
        </w:trPr>
        <w:tc>
          <w:tcPr>
            <w:tcW w:w="5059" w:type="dxa"/>
          </w:tcPr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Развёрнутое описание </w:t>
            </w:r>
            <w:proofErr w:type="spellStart"/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ситуации</w:t>
            </w:r>
            <w:proofErr w:type="gramStart"/>
            <w:r w:rsidRPr="00E84158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к</w:t>
            </w:r>
            <w:proofErr w:type="gram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оторая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 привела к необходимости внедрения решения. С какими проблемами сталкивается заказчик в своей работе без интеграции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640E16">
        <w:trPr>
          <w:trHeight w:val="300"/>
        </w:trPr>
        <w:tc>
          <w:tcPr>
            <w:tcW w:w="5059" w:type="dxa"/>
          </w:tcPr>
          <w:p w:rsidR="00E84158" w:rsidRPr="00E84158" w:rsidRDefault="00E84158" w:rsidP="00640E16">
            <w:pPr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Какие задачи планируется </w:t>
            </w:r>
            <w:proofErr w:type="spellStart"/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решить</w:t>
            </w: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созданием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веб-решения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, </w:t>
            </w:r>
            <w:proofErr w:type="gramStart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интегрированного</w:t>
            </w:r>
            <w:proofErr w:type="gram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 с 1С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640E16">
        <w:trPr>
          <w:trHeight w:val="726"/>
        </w:trPr>
        <w:tc>
          <w:tcPr>
            <w:tcW w:w="5059" w:type="dxa"/>
          </w:tcPr>
          <w:p w:rsidR="00E84158" w:rsidRPr="00E84158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Краткое описание </w:t>
            </w:r>
            <w:proofErr w:type="gramStart"/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предыдущих</w:t>
            </w:r>
            <w:proofErr w:type="gramEnd"/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попыток</w:t>
            </w: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решить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 эти задачи (если они были)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640E16">
        <w:trPr>
          <w:trHeight w:val="626"/>
        </w:trPr>
        <w:tc>
          <w:tcPr>
            <w:tcW w:w="5059" w:type="dxa"/>
          </w:tcPr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Редакция «1С-Битрикс: Управление сайтом</w:t>
            </w:r>
            <w:proofErr w:type="gramStart"/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»</w:t>
            </w:r>
            <w:r w:rsidRPr="00E84158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proofErr w:type="gramEnd"/>
            <w:r w:rsidRPr="00E84158">
              <w:rPr>
                <w:rFonts w:ascii="Arial" w:hAnsi="Arial" w:cs="Arial"/>
                <w:sz w:val="18"/>
                <w:szCs w:val="18"/>
                <w:lang w:val="ru-RU"/>
              </w:rPr>
              <w:t>Малый Бизнес, Бизнес, Большой бизнес)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E84158">
        <w:trPr>
          <w:trHeight w:val="583"/>
        </w:trPr>
        <w:tc>
          <w:tcPr>
            <w:tcW w:w="5059" w:type="dxa"/>
          </w:tcPr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i/>
                <w:sz w:val="18"/>
                <w:szCs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Тип </w:t>
            </w:r>
            <w:proofErr w:type="spellStart"/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хостинга</w:t>
            </w:r>
            <w:proofErr w:type="spellEnd"/>
            <w:proofErr w:type="gramStart"/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:</w:t>
            </w: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(</w:t>
            </w:r>
            <w:proofErr w:type="gram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собственный сервер, виртуальный </w:t>
            </w:r>
            <w:proofErr w:type="spellStart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хостинг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, </w:t>
            </w:r>
            <w:r w:rsidRPr="00E84158">
              <w:rPr>
                <w:rFonts w:ascii="Arial" w:hAnsi="Arial" w:cs="Arial"/>
                <w:i/>
                <w:sz w:val="18"/>
                <w:szCs w:val="20"/>
              </w:rPr>
              <w:t>VPS</w:t>
            </w: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- </w:t>
            </w:r>
            <w:proofErr w:type="spellStart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хостинг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, выделенный сервер на площадке </w:t>
            </w:r>
            <w:proofErr w:type="spellStart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Хостера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)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E84158">
        <w:trPr>
          <w:trHeight w:val="438"/>
        </w:trPr>
        <w:tc>
          <w:tcPr>
            <w:tcW w:w="5059" w:type="dxa"/>
          </w:tcPr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Тип базы данных: </w:t>
            </w: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(</w:t>
            </w:r>
            <w:proofErr w:type="spellStart"/>
            <w:r w:rsidRPr="00E84158">
              <w:rPr>
                <w:rFonts w:ascii="Arial" w:hAnsi="Arial" w:cs="Arial"/>
                <w:i/>
                <w:sz w:val="18"/>
                <w:szCs w:val="20"/>
              </w:rPr>
              <w:t>MySQL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, </w:t>
            </w:r>
            <w:r w:rsidRPr="00E84158">
              <w:rPr>
                <w:rFonts w:ascii="Arial" w:hAnsi="Arial" w:cs="Arial"/>
                <w:i/>
                <w:sz w:val="18"/>
                <w:szCs w:val="20"/>
              </w:rPr>
              <w:t>ORACLE</w:t>
            </w: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E84158">
              <w:rPr>
                <w:rFonts w:ascii="Arial" w:hAnsi="Arial" w:cs="Arial"/>
                <w:i/>
                <w:sz w:val="18"/>
                <w:szCs w:val="20"/>
              </w:rPr>
              <w:t>MSSQLServer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)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Tr="00E84158">
        <w:trPr>
          <w:trHeight w:val="104"/>
        </w:trPr>
        <w:tc>
          <w:tcPr>
            <w:tcW w:w="5059" w:type="dxa"/>
          </w:tcPr>
          <w:p w:rsidR="00E84158" w:rsidRPr="00E84158" w:rsidRDefault="00E84158" w:rsidP="00640E16">
            <w:pPr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Объембазыданных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Мб</w:t>
            </w:r>
            <w:proofErr w:type="spellEnd"/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Tr="00E84158">
        <w:trPr>
          <w:trHeight w:val="905"/>
        </w:trPr>
        <w:tc>
          <w:tcPr>
            <w:tcW w:w="5059" w:type="dxa"/>
          </w:tcPr>
          <w:p w:rsidR="00E84158" w:rsidRDefault="00E84158" w:rsidP="00E84158">
            <w:pPr>
              <w:pStyle w:val="Standard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Посещаемость текущего/будущего сайта:</w:t>
            </w:r>
          </w:p>
          <w:p w:rsidR="00E84158" w:rsidRPr="00E84158" w:rsidRDefault="00E84158" w:rsidP="00E84158">
            <w:pPr>
              <w:pStyle w:val="Standard"/>
              <w:rPr>
                <w:rFonts w:ascii="Arial" w:eastAsia="Calibri" w:hAnsi="Arial" w:cs="Arial"/>
                <w:i/>
                <w:sz w:val="18"/>
                <w:szCs w:val="20"/>
              </w:rPr>
            </w:pPr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 xml:space="preserve">- </w:t>
            </w:r>
            <w:proofErr w:type="gramStart"/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>усреднённая</w:t>
            </w:r>
            <w:proofErr w:type="gramEnd"/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 xml:space="preserve"> (в день)</w:t>
            </w:r>
          </w:p>
          <w:p w:rsidR="00E84158" w:rsidRPr="00E84158" w:rsidRDefault="00E84158" w:rsidP="00E84158">
            <w:pPr>
              <w:pStyle w:val="Standard"/>
              <w:rPr>
                <w:rFonts w:ascii="Arial" w:eastAsia="Calibri" w:hAnsi="Arial" w:cs="Arial"/>
                <w:i/>
                <w:sz w:val="18"/>
                <w:szCs w:val="20"/>
              </w:rPr>
            </w:pPr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 xml:space="preserve">- </w:t>
            </w:r>
            <w:proofErr w:type="gramStart"/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>пиковая</w:t>
            </w:r>
            <w:proofErr w:type="gramEnd"/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 xml:space="preserve"> (кол-во одновременных посетителей в час)</w:t>
            </w:r>
          </w:p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i/>
                <w:sz w:val="18"/>
                <w:szCs w:val="20"/>
              </w:rPr>
            </w:pPr>
            <w:r w:rsidRPr="00E84158">
              <w:rPr>
                <w:rFonts w:ascii="Arial" w:hAnsi="Arial" w:cs="Arial"/>
                <w:i/>
                <w:sz w:val="18"/>
                <w:szCs w:val="20"/>
              </w:rPr>
              <w:t xml:space="preserve">- </w:t>
            </w:r>
            <w:proofErr w:type="spellStart"/>
            <w:r w:rsidRPr="00E84158">
              <w:rPr>
                <w:rFonts w:ascii="Arial" w:hAnsi="Arial" w:cs="Arial"/>
                <w:i/>
                <w:sz w:val="18"/>
                <w:szCs w:val="20"/>
              </w:rPr>
              <w:t>планируемая</w:t>
            </w:r>
            <w:proofErr w:type="spellEnd"/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640E16">
        <w:trPr>
          <w:trHeight w:val="164"/>
        </w:trPr>
        <w:tc>
          <w:tcPr>
            <w:tcW w:w="5059" w:type="dxa"/>
          </w:tcPr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Частота обмена данными с 1С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Tr="00640E16">
        <w:trPr>
          <w:trHeight w:val="164"/>
        </w:trPr>
        <w:tc>
          <w:tcPr>
            <w:tcW w:w="5059" w:type="dxa"/>
          </w:tcPr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Версияплатформы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1С: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Предприятия</w:t>
            </w:r>
            <w:proofErr w:type="spellEnd"/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E84158">
        <w:trPr>
          <w:trHeight w:val="1599"/>
        </w:trPr>
        <w:tc>
          <w:tcPr>
            <w:tcW w:w="5059" w:type="dxa"/>
          </w:tcPr>
          <w:p w:rsidR="00E84158" w:rsidRDefault="00E84158" w:rsidP="00E84158">
            <w:pPr>
              <w:pStyle w:val="Standard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Конфигурация 1С:</w:t>
            </w:r>
          </w:p>
          <w:p w:rsidR="00E84158" w:rsidRPr="00E84158" w:rsidRDefault="00E84158" w:rsidP="00E84158">
            <w:pPr>
              <w:pStyle w:val="Standard"/>
              <w:rPr>
                <w:rFonts w:ascii="Arial" w:eastAsia="Calibri" w:hAnsi="Arial" w:cs="Arial"/>
                <w:i/>
                <w:sz w:val="18"/>
                <w:szCs w:val="20"/>
              </w:rPr>
            </w:pPr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>- Типовая (Название и версия типовой конфигурации)</w:t>
            </w:r>
          </w:p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i/>
                <w:sz w:val="18"/>
                <w:szCs w:val="20"/>
                <w:lang w:val="ru-RU"/>
              </w:rPr>
            </w:pP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- Типовая с изменениями (Название и версия типовой конфигурации, Примерный общий объем изменений (в процентах от общего объема кода конфигурации), Краткое описание основных изменений в типовой конфигурации)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Tr="00640E16">
        <w:trPr>
          <w:trHeight w:val="164"/>
        </w:trPr>
        <w:tc>
          <w:tcPr>
            <w:tcW w:w="5059" w:type="dxa"/>
          </w:tcPr>
          <w:p w:rsidR="00E84158" w:rsidRPr="00E84158" w:rsidRDefault="00E84158" w:rsidP="00E84158">
            <w:pPr>
              <w:pStyle w:val="Standard"/>
              <w:rPr>
                <w:rFonts w:ascii="Arial" w:eastAsia="Calibri" w:hAnsi="Arial" w:cs="Arial"/>
                <w:i/>
                <w:sz w:val="18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Вариант использования 1С: Предприяти</w:t>
            </w:r>
            <w:proofErr w:type="gramStart"/>
            <w:r>
              <w:rPr>
                <w:rFonts w:ascii="Arial" w:eastAsia="Calibri" w:hAnsi="Arial" w:cs="Arial"/>
                <w:b/>
                <w:sz w:val="20"/>
                <w:szCs w:val="20"/>
              </w:rPr>
              <w:t>я</w:t>
            </w:r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>(</w:t>
            </w:r>
            <w:proofErr w:type="gramEnd"/>
            <w:r w:rsidRPr="00E84158">
              <w:rPr>
                <w:rFonts w:ascii="Arial" w:eastAsia="Calibri" w:hAnsi="Arial" w:cs="Arial"/>
                <w:i/>
                <w:sz w:val="18"/>
                <w:szCs w:val="20"/>
              </w:rPr>
              <w:t xml:space="preserve">Файл, </w:t>
            </w:r>
          </w:p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E84158">
              <w:rPr>
                <w:rFonts w:ascii="Arial" w:hAnsi="Arial" w:cs="Arial"/>
                <w:i/>
                <w:sz w:val="18"/>
                <w:szCs w:val="20"/>
              </w:rPr>
              <w:t>Клиент-сервер</w:t>
            </w:r>
            <w:proofErr w:type="spellEnd"/>
            <w:r w:rsidRPr="00E84158">
              <w:rPr>
                <w:rFonts w:ascii="Arial" w:hAnsi="Arial" w:cs="Arial"/>
                <w:i/>
                <w:sz w:val="18"/>
                <w:szCs w:val="20"/>
              </w:rPr>
              <w:t>)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E84158">
        <w:trPr>
          <w:trHeight w:val="542"/>
        </w:trPr>
        <w:tc>
          <w:tcPr>
            <w:tcW w:w="5059" w:type="dxa"/>
          </w:tcPr>
          <w:p w:rsidR="00E84158" w:rsidRPr="00E84158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Количество одновременно работающих в 1С пользователей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E84158" w:rsidRPr="001B0549" w:rsidTr="00E84158">
        <w:trPr>
          <w:trHeight w:val="935"/>
        </w:trPr>
        <w:tc>
          <w:tcPr>
            <w:tcW w:w="5059" w:type="dxa"/>
          </w:tcPr>
          <w:p w:rsidR="00E84158" w:rsidRPr="00E84158" w:rsidRDefault="00E84158" w:rsidP="00E84158">
            <w:pPr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84158">
              <w:rPr>
                <w:rFonts w:ascii="Arial" w:hAnsi="Arial" w:cs="Arial"/>
                <w:b/>
                <w:sz w:val="20"/>
                <w:szCs w:val="20"/>
                <w:lang w:val="ru-RU"/>
              </w:rPr>
              <w:t>Использование распределенной информационной базы</w:t>
            </w:r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(Да</w:t>
            </w:r>
            <w:proofErr w:type="gramStart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/Н</w:t>
            </w:r>
            <w:proofErr w:type="gramEnd"/>
            <w:r w:rsidRPr="00E84158">
              <w:rPr>
                <w:rFonts w:ascii="Arial" w:hAnsi="Arial" w:cs="Arial"/>
                <w:i/>
                <w:sz w:val="18"/>
                <w:szCs w:val="20"/>
                <w:lang w:val="ru-RU"/>
              </w:rPr>
              <w:t>ет, Количество узлов, Параметры нагрузки на ИБ по каждому узлу)</w:t>
            </w:r>
          </w:p>
        </w:tc>
        <w:tc>
          <w:tcPr>
            <w:tcW w:w="4645" w:type="dxa"/>
          </w:tcPr>
          <w:p w:rsidR="00E84158" w:rsidRPr="00C85C49" w:rsidRDefault="00E84158" w:rsidP="00640E16">
            <w:pPr>
              <w:rPr>
                <w:rFonts w:ascii="Arial" w:hAnsi="Arial" w:cs="Arial"/>
                <w:sz w:val="20"/>
                <w:lang w:val="ru-RU"/>
              </w:rPr>
            </w:pPr>
          </w:p>
        </w:tc>
      </w:tr>
    </w:tbl>
    <w:p w:rsidR="00C85C49" w:rsidRDefault="00C85C49" w:rsidP="00685818">
      <w:pPr>
        <w:rPr>
          <w:lang w:val="ru-RU"/>
        </w:rPr>
      </w:pPr>
    </w:p>
    <w:p w:rsidR="00994F5C" w:rsidRPr="00BB3E85" w:rsidRDefault="00994F5C" w:rsidP="00994F5C">
      <w:pPr>
        <w:pStyle w:val="Standard"/>
        <w:rPr>
          <w:rFonts w:ascii="Calibri" w:eastAsia="Calibri" w:hAnsi="Calibri" w:cs="Calibri"/>
          <w:b/>
          <w:color w:val="ED7D31" w:themeColor="accent2"/>
          <w:sz w:val="36"/>
        </w:rPr>
      </w:pPr>
      <w:r w:rsidRPr="00BB3E85">
        <w:rPr>
          <w:rFonts w:ascii="Calibri" w:eastAsia="Calibri" w:hAnsi="Calibri" w:cs="Calibri"/>
          <w:b/>
          <w:color w:val="ED7D31" w:themeColor="accent2"/>
          <w:sz w:val="36"/>
        </w:rPr>
        <w:t xml:space="preserve">Подготовка </w:t>
      </w:r>
      <w:proofErr w:type="spellStart"/>
      <w:r w:rsidRPr="00BB3E85">
        <w:rPr>
          <w:rFonts w:ascii="Calibri" w:eastAsia="Calibri" w:hAnsi="Calibri" w:cs="Calibri"/>
          <w:b/>
          <w:color w:val="ED7D31" w:themeColor="accent2"/>
          <w:sz w:val="36"/>
        </w:rPr>
        <w:t>контента</w:t>
      </w:r>
      <w:proofErr w:type="spellEnd"/>
      <w:r w:rsidRPr="00BB3E85">
        <w:rPr>
          <w:rFonts w:ascii="Calibri" w:eastAsia="Calibri" w:hAnsi="Calibri" w:cs="Calibri"/>
          <w:b/>
          <w:color w:val="ED7D31" w:themeColor="accent2"/>
          <w:sz w:val="36"/>
        </w:rPr>
        <w:t xml:space="preserve"> для сайта</w:t>
      </w:r>
    </w:p>
    <w:p w:rsidR="002A00B3" w:rsidRPr="002A00B3" w:rsidRDefault="002A00B3" w:rsidP="00994F5C">
      <w:pPr>
        <w:pStyle w:val="Standard"/>
        <w:rPr>
          <w:rFonts w:ascii="Calibri" w:eastAsia="Calibri" w:hAnsi="Calibri" w:cs="Calibri"/>
          <w:b/>
          <w:color w:val="16A69A"/>
        </w:rPr>
      </w:pPr>
    </w:p>
    <w:p w:rsidR="00994F5C" w:rsidRDefault="00994F5C" w:rsidP="00994F5C">
      <w:pPr>
        <w:pStyle w:val="Standard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b/>
          <w:sz w:val="20"/>
        </w:rPr>
        <w:t>Есть ли у вас уникальные тексты для сайта</w:t>
      </w:r>
      <w:proofErr w:type="gramStart"/>
      <w:r>
        <w:rPr>
          <w:rFonts w:ascii="Arial" w:eastAsia="Calibri" w:hAnsi="Arial" w:cs="Arial"/>
          <w:b/>
          <w:sz w:val="20"/>
        </w:rPr>
        <w:t>?</w:t>
      </w:r>
      <w:r w:rsidRPr="00994F5C">
        <w:rPr>
          <w:rFonts w:ascii="Arial" w:eastAsia="Calibri" w:hAnsi="Arial" w:cs="Arial"/>
          <w:sz w:val="18"/>
        </w:rPr>
        <w:t>(</w:t>
      </w:r>
      <w:proofErr w:type="gramEnd"/>
      <w:r w:rsidRPr="00994F5C">
        <w:rPr>
          <w:rFonts w:ascii="Arial" w:eastAsia="Calibri" w:hAnsi="Arial" w:cs="Arial"/>
          <w:sz w:val="18"/>
        </w:rPr>
        <w:t xml:space="preserve">чтобы ваш сайт продвигался в поисковых системах, на нем должен быть авторский текст, если хотите скопировать чужой текст с другого сайта, его нужно переписать и проверить на уникальность с помощью сервиса </w:t>
      </w:r>
      <w:proofErr w:type="spellStart"/>
      <w:r w:rsidRPr="00994F5C">
        <w:rPr>
          <w:rFonts w:ascii="Arial" w:eastAsia="Calibri" w:hAnsi="Arial" w:cs="Arial"/>
          <w:sz w:val="18"/>
        </w:rPr>
        <w:t>text.ru</w:t>
      </w:r>
      <w:proofErr w:type="spellEnd"/>
      <w:r w:rsidRPr="00994F5C">
        <w:rPr>
          <w:rFonts w:ascii="Arial" w:eastAsia="Calibri" w:hAnsi="Arial" w:cs="Arial"/>
          <w:sz w:val="18"/>
        </w:rPr>
        <w:t>)</w:t>
      </w:r>
    </w:p>
    <w:p w:rsidR="00B4065F" w:rsidRDefault="00B4065F" w:rsidP="00994F5C">
      <w:pPr>
        <w:pStyle w:val="Standard"/>
        <w:rPr>
          <w:rFonts w:ascii="Arial" w:eastAsia="Calibri" w:hAnsi="Arial" w:cs="Arial"/>
          <w:sz w:val="20"/>
        </w:rPr>
      </w:pPr>
      <w:r w:rsidRPr="00F12233">
        <w:rPr>
          <w:rFonts w:ascii="Arial" w:eastAsia="Calibri" w:hAnsi="Arial" w:cs="Arial"/>
          <w:sz w:val="20"/>
        </w:rPr>
        <w:t>[  ]</w:t>
      </w:r>
      <w:r w:rsidRPr="00B4065F">
        <w:rPr>
          <w:rFonts w:ascii="Arial" w:eastAsia="Calibri" w:hAnsi="Arial" w:cs="Arial"/>
          <w:sz w:val="20"/>
        </w:rPr>
        <w:t>Да</w:t>
      </w:r>
      <w:proofErr w:type="gramStart"/>
      <w:r w:rsidRPr="00B4065F">
        <w:rPr>
          <w:rFonts w:ascii="Arial" w:eastAsia="Calibri" w:hAnsi="Arial" w:cs="Arial"/>
          <w:sz w:val="20"/>
        </w:rPr>
        <w:t xml:space="preserve"> </w:t>
      </w:r>
      <w:r w:rsidRPr="00F12233">
        <w:rPr>
          <w:rFonts w:ascii="Arial" w:eastAsia="Calibri" w:hAnsi="Arial" w:cs="Arial"/>
          <w:sz w:val="20"/>
        </w:rPr>
        <w:t xml:space="preserve">[  ] </w:t>
      </w:r>
      <w:proofErr w:type="gramEnd"/>
      <w:r w:rsidRPr="00B4065F">
        <w:rPr>
          <w:rFonts w:ascii="Arial" w:eastAsia="Calibri" w:hAnsi="Arial" w:cs="Arial"/>
          <w:sz w:val="20"/>
        </w:rPr>
        <w:t>Нет</w:t>
      </w:r>
    </w:p>
    <w:p w:rsidR="002A00B3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</w:p>
    <w:p w:rsidR="002A00B3" w:rsidRPr="00D604D9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r w:rsidRPr="00D604D9">
        <w:rPr>
          <w:rFonts w:ascii="Arial" w:hAnsi="Arial" w:cs="Arial"/>
          <w:sz w:val="20"/>
          <w:lang w:val="ru-RU"/>
        </w:rPr>
        <w:t>[  ] Предоставляются</w:t>
      </w:r>
    </w:p>
    <w:p w:rsidR="002A00B3" w:rsidRPr="00D604D9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proofErr w:type="gramStart"/>
      <w:r w:rsidRPr="00D604D9">
        <w:rPr>
          <w:rFonts w:ascii="Arial" w:hAnsi="Arial" w:cs="Arial"/>
          <w:sz w:val="20"/>
          <w:lang w:val="ru-RU"/>
        </w:rPr>
        <w:t>[  ]</w:t>
      </w:r>
      <w:r>
        <w:rPr>
          <w:rFonts w:ascii="Arial" w:hAnsi="Arial" w:cs="Arial"/>
          <w:sz w:val="20"/>
          <w:lang w:val="ru-RU"/>
        </w:rPr>
        <w:t xml:space="preserve">Заказываем у </w:t>
      </w:r>
      <w:proofErr w:type="spellStart"/>
      <w:r>
        <w:rPr>
          <w:rFonts w:ascii="Arial" w:hAnsi="Arial" w:cs="Arial"/>
          <w:sz w:val="20"/>
          <w:lang w:val="ru-RU"/>
        </w:rPr>
        <w:t>копирайтера</w:t>
      </w:r>
      <w:proofErr w:type="spellEnd"/>
      <w:r>
        <w:rPr>
          <w:rFonts w:ascii="Arial" w:hAnsi="Arial" w:cs="Arial"/>
          <w:sz w:val="20"/>
          <w:lang w:val="ru-RU"/>
        </w:rPr>
        <w:t xml:space="preserve">,  </w:t>
      </w:r>
      <w:r w:rsidRPr="00D604D9">
        <w:rPr>
          <w:rFonts w:ascii="Arial" w:hAnsi="Arial" w:cs="Arial"/>
          <w:sz w:val="20"/>
          <w:lang w:val="ru-RU"/>
        </w:rPr>
        <w:t>платить согласны</w:t>
      </w:r>
      <w:proofErr w:type="gramEnd"/>
    </w:p>
    <w:p w:rsidR="00B4065F" w:rsidRDefault="00B4065F" w:rsidP="00994F5C">
      <w:pPr>
        <w:pStyle w:val="Standard"/>
        <w:rPr>
          <w:rFonts w:ascii="Arial" w:eastAsia="Calibri" w:hAnsi="Arial" w:cs="Arial"/>
          <w:b/>
          <w:sz w:val="20"/>
        </w:rPr>
      </w:pPr>
    </w:p>
    <w:p w:rsidR="00994F5C" w:rsidRPr="00994F5C" w:rsidRDefault="00994F5C" w:rsidP="00994F5C">
      <w:pPr>
        <w:pStyle w:val="Standard"/>
        <w:rPr>
          <w:rFonts w:ascii="Arial" w:eastAsia="Calibri" w:hAnsi="Arial" w:cs="Arial"/>
          <w:sz w:val="18"/>
        </w:rPr>
      </w:pPr>
      <w:r>
        <w:rPr>
          <w:rFonts w:ascii="Arial" w:eastAsia="Calibri" w:hAnsi="Arial" w:cs="Arial"/>
          <w:b/>
          <w:sz w:val="20"/>
        </w:rPr>
        <w:t>Есть ли у вас качественные авторские фото для сайта</w:t>
      </w:r>
      <w:proofErr w:type="gramStart"/>
      <w:r>
        <w:rPr>
          <w:rFonts w:ascii="Arial" w:eastAsia="Calibri" w:hAnsi="Arial" w:cs="Arial"/>
          <w:b/>
          <w:sz w:val="20"/>
        </w:rPr>
        <w:t>?</w:t>
      </w:r>
      <w:r w:rsidRPr="00994F5C">
        <w:rPr>
          <w:rFonts w:ascii="Arial" w:eastAsia="Calibri" w:hAnsi="Arial" w:cs="Arial"/>
          <w:sz w:val="18"/>
        </w:rPr>
        <w:t>(</w:t>
      </w:r>
      <w:proofErr w:type="gramEnd"/>
      <w:r w:rsidRPr="00994F5C">
        <w:rPr>
          <w:rFonts w:ascii="Arial" w:eastAsia="Calibri" w:hAnsi="Arial" w:cs="Arial"/>
          <w:sz w:val="18"/>
        </w:rPr>
        <w:t xml:space="preserve">рекомендуем использовать только фото, на которые у вас есть авторские права - вы их сами снимали, купили у фотографа или на </w:t>
      </w:r>
      <w:proofErr w:type="spellStart"/>
      <w:r w:rsidRPr="00994F5C">
        <w:rPr>
          <w:rFonts w:ascii="Arial" w:eastAsia="Calibri" w:hAnsi="Arial" w:cs="Arial"/>
          <w:sz w:val="18"/>
        </w:rPr>
        <w:t>фотостоке</w:t>
      </w:r>
      <w:proofErr w:type="spellEnd"/>
      <w:r w:rsidRPr="00994F5C">
        <w:rPr>
          <w:rFonts w:ascii="Arial" w:eastAsia="Calibri" w:hAnsi="Arial" w:cs="Arial"/>
          <w:sz w:val="18"/>
        </w:rPr>
        <w:t>; фотографии должны быть хорошего качества, обработаны в едином стиле)</w:t>
      </w:r>
    </w:p>
    <w:p w:rsidR="00B4065F" w:rsidRDefault="00B4065F" w:rsidP="00B4065F">
      <w:pPr>
        <w:pStyle w:val="Standard"/>
        <w:rPr>
          <w:rFonts w:ascii="Arial" w:eastAsia="Calibri" w:hAnsi="Arial" w:cs="Arial"/>
          <w:sz w:val="20"/>
        </w:rPr>
      </w:pPr>
      <w:r w:rsidRPr="00B4065F">
        <w:rPr>
          <w:rFonts w:ascii="Arial" w:eastAsia="Calibri" w:hAnsi="Arial" w:cs="Arial"/>
          <w:sz w:val="20"/>
        </w:rPr>
        <w:t>[  ] Да</w:t>
      </w:r>
      <w:proofErr w:type="gramStart"/>
      <w:r w:rsidRPr="00B4065F">
        <w:rPr>
          <w:rFonts w:ascii="Arial" w:eastAsia="Calibri" w:hAnsi="Arial" w:cs="Arial"/>
          <w:sz w:val="20"/>
        </w:rPr>
        <w:t xml:space="preserve"> [  ] </w:t>
      </w:r>
      <w:proofErr w:type="gramEnd"/>
      <w:r w:rsidRPr="00B4065F">
        <w:rPr>
          <w:rFonts w:ascii="Arial" w:eastAsia="Calibri" w:hAnsi="Arial" w:cs="Arial"/>
          <w:sz w:val="20"/>
        </w:rPr>
        <w:t>Нет</w:t>
      </w:r>
    </w:p>
    <w:p w:rsidR="002A00B3" w:rsidRPr="00B4065F" w:rsidRDefault="002A00B3" w:rsidP="00B4065F">
      <w:pPr>
        <w:pStyle w:val="Standard"/>
        <w:rPr>
          <w:rFonts w:ascii="Arial" w:eastAsia="Calibri" w:hAnsi="Arial" w:cs="Arial"/>
          <w:sz w:val="20"/>
        </w:rPr>
      </w:pPr>
    </w:p>
    <w:p w:rsidR="002A00B3" w:rsidRPr="00D604D9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r w:rsidRPr="00D604D9">
        <w:rPr>
          <w:rFonts w:ascii="Arial" w:hAnsi="Arial" w:cs="Arial"/>
          <w:sz w:val="20"/>
          <w:lang w:val="ru-RU"/>
        </w:rPr>
        <w:t>[  ] Предоставляются</w:t>
      </w:r>
    </w:p>
    <w:p w:rsidR="002A00B3" w:rsidRPr="00D604D9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r w:rsidRPr="00D604D9">
        <w:rPr>
          <w:rFonts w:ascii="Arial" w:hAnsi="Arial" w:cs="Arial"/>
          <w:sz w:val="20"/>
          <w:lang w:val="ru-RU"/>
        </w:rPr>
        <w:t xml:space="preserve">[  ] Берутся из клипартов </w:t>
      </w:r>
    </w:p>
    <w:p w:rsidR="002A00B3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r w:rsidRPr="00D604D9">
        <w:rPr>
          <w:rFonts w:ascii="Arial" w:hAnsi="Arial" w:cs="Arial"/>
          <w:sz w:val="20"/>
          <w:lang w:val="ru-RU"/>
        </w:rPr>
        <w:t>[  ]</w:t>
      </w:r>
      <w:r>
        <w:rPr>
          <w:rFonts w:ascii="Arial" w:hAnsi="Arial" w:cs="Arial"/>
          <w:sz w:val="20"/>
          <w:lang w:val="ru-RU"/>
        </w:rPr>
        <w:t xml:space="preserve">Берутся из платных клипартов, </w:t>
      </w:r>
      <w:r w:rsidRPr="00D604D9">
        <w:rPr>
          <w:rFonts w:ascii="Arial" w:hAnsi="Arial" w:cs="Arial"/>
          <w:sz w:val="20"/>
          <w:lang w:val="ru-RU"/>
        </w:rPr>
        <w:t xml:space="preserve">платить </w:t>
      </w:r>
      <w:proofErr w:type="gramStart"/>
      <w:r w:rsidRPr="00D604D9">
        <w:rPr>
          <w:rFonts w:ascii="Arial" w:hAnsi="Arial" w:cs="Arial"/>
          <w:sz w:val="20"/>
          <w:lang w:val="ru-RU"/>
        </w:rPr>
        <w:t>согласны</w:t>
      </w:r>
      <w:proofErr w:type="gramEnd"/>
      <w:r w:rsidRPr="00D604D9">
        <w:rPr>
          <w:rFonts w:ascii="Arial" w:hAnsi="Arial" w:cs="Arial"/>
          <w:sz w:val="20"/>
          <w:lang w:val="ru-RU"/>
        </w:rPr>
        <w:t xml:space="preserve"> </w:t>
      </w:r>
    </w:p>
    <w:p w:rsidR="002A00B3" w:rsidRPr="00D604D9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proofErr w:type="gramStart"/>
      <w:r w:rsidRPr="0051285A">
        <w:rPr>
          <w:rFonts w:ascii="Arial" w:hAnsi="Arial" w:cs="Arial"/>
          <w:sz w:val="20"/>
          <w:lang w:val="ru-RU"/>
        </w:rPr>
        <w:t>[  ]</w:t>
      </w:r>
      <w:r w:rsidRPr="00D604D9">
        <w:rPr>
          <w:rFonts w:ascii="Arial" w:hAnsi="Arial" w:cs="Arial"/>
          <w:sz w:val="20"/>
          <w:lang w:val="ru-RU"/>
        </w:rPr>
        <w:t xml:space="preserve">Проводится специальная </w:t>
      </w:r>
      <w:proofErr w:type="spellStart"/>
      <w:r w:rsidRPr="00D604D9">
        <w:rPr>
          <w:rFonts w:ascii="Arial" w:hAnsi="Arial" w:cs="Arial"/>
          <w:sz w:val="20"/>
          <w:lang w:val="ru-RU"/>
        </w:rPr>
        <w:t>фотосессия</w:t>
      </w:r>
      <w:proofErr w:type="spellEnd"/>
      <w:proofErr w:type="gramEnd"/>
    </w:p>
    <w:p w:rsidR="00994F5C" w:rsidRDefault="00994F5C" w:rsidP="00994F5C">
      <w:pPr>
        <w:pStyle w:val="Standard"/>
        <w:rPr>
          <w:rFonts w:ascii="Arial" w:eastAsia="Calibri" w:hAnsi="Arial" w:cs="Arial"/>
          <w:b/>
          <w:sz w:val="20"/>
        </w:rPr>
      </w:pPr>
    </w:p>
    <w:p w:rsidR="002A00B3" w:rsidRDefault="002A00B3" w:rsidP="00994F5C">
      <w:pPr>
        <w:pStyle w:val="Standard"/>
        <w:rPr>
          <w:rFonts w:ascii="Arial" w:eastAsia="Calibri" w:hAnsi="Arial" w:cs="Arial"/>
          <w:b/>
          <w:sz w:val="20"/>
        </w:rPr>
      </w:pPr>
    </w:p>
    <w:p w:rsidR="002A00B3" w:rsidRDefault="002A00B3" w:rsidP="00994F5C">
      <w:pPr>
        <w:pStyle w:val="Standard"/>
        <w:rPr>
          <w:rFonts w:ascii="Arial" w:eastAsia="Calibri" w:hAnsi="Arial" w:cs="Arial"/>
          <w:b/>
          <w:sz w:val="20"/>
        </w:rPr>
      </w:pPr>
    </w:p>
    <w:p w:rsidR="00994F5C" w:rsidRDefault="00994F5C" w:rsidP="00994F5C">
      <w:pPr>
        <w:pStyle w:val="Standard"/>
        <w:rPr>
          <w:rFonts w:ascii="Arial" w:eastAsia="Calibri" w:hAnsi="Arial" w:cs="Arial"/>
          <w:b/>
          <w:sz w:val="28"/>
          <w:szCs w:val="22"/>
        </w:rPr>
      </w:pPr>
      <w:r>
        <w:rPr>
          <w:rFonts w:ascii="Arial" w:eastAsia="Calibri" w:hAnsi="Arial" w:cs="Arial"/>
          <w:b/>
          <w:sz w:val="20"/>
        </w:rPr>
        <w:t>Есть ли у вас видео для сайта</w:t>
      </w:r>
      <w:proofErr w:type="gramStart"/>
      <w:r>
        <w:rPr>
          <w:rFonts w:ascii="Arial" w:eastAsia="Calibri" w:hAnsi="Arial" w:cs="Arial"/>
          <w:b/>
          <w:sz w:val="20"/>
        </w:rPr>
        <w:t>?</w:t>
      </w:r>
      <w:r w:rsidRPr="00994F5C">
        <w:rPr>
          <w:rFonts w:ascii="Arial" w:eastAsia="Calibri" w:hAnsi="Arial" w:cs="Arial"/>
          <w:sz w:val="18"/>
        </w:rPr>
        <w:t>(</w:t>
      </w:r>
      <w:proofErr w:type="gramEnd"/>
      <w:r w:rsidRPr="00994F5C">
        <w:rPr>
          <w:rFonts w:ascii="Arial" w:eastAsia="Calibri" w:hAnsi="Arial" w:cs="Arial"/>
          <w:sz w:val="18"/>
        </w:rPr>
        <w:t>посетители любят смотреть видео, если оно дает полезную информацию, например, уроки владения вашим инструментом, или забавно - тогда от его распространения вы получите вирусный эффект)</w:t>
      </w:r>
    </w:p>
    <w:p w:rsidR="00B4065F" w:rsidRPr="00B4065F" w:rsidRDefault="00B4065F" w:rsidP="00B4065F">
      <w:pPr>
        <w:pStyle w:val="Standard"/>
        <w:rPr>
          <w:rFonts w:ascii="Arial" w:eastAsia="Calibri" w:hAnsi="Arial" w:cs="Arial"/>
          <w:sz w:val="20"/>
        </w:rPr>
      </w:pPr>
      <w:r w:rsidRPr="00B4065F">
        <w:rPr>
          <w:rFonts w:ascii="Arial" w:eastAsia="Calibri" w:hAnsi="Arial" w:cs="Arial"/>
          <w:sz w:val="20"/>
        </w:rPr>
        <w:t>[  ] Да</w:t>
      </w:r>
      <w:proofErr w:type="gramStart"/>
      <w:r w:rsidRPr="00B4065F">
        <w:rPr>
          <w:rFonts w:ascii="Arial" w:eastAsia="Calibri" w:hAnsi="Arial" w:cs="Arial"/>
          <w:sz w:val="20"/>
        </w:rPr>
        <w:t xml:space="preserve"> [  ] </w:t>
      </w:r>
      <w:proofErr w:type="gramEnd"/>
      <w:r w:rsidRPr="00B4065F">
        <w:rPr>
          <w:rFonts w:ascii="Arial" w:eastAsia="Calibri" w:hAnsi="Arial" w:cs="Arial"/>
          <w:sz w:val="20"/>
        </w:rPr>
        <w:t>Нет</w:t>
      </w:r>
    </w:p>
    <w:p w:rsidR="002A00B3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</w:p>
    <w:p w:rsidR="002A00B3" w:rsidRPr="00D604D9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r w:rsidRPr="00D604D9">
        <w:rPr>
          <w:rFonts w:ascii="Arial" w:hAnsi="Arial" w:cs="Arial"/>
          <w:sz w:val="20"/>
          <w:lang w:val="ru-RU"/>
        </w:rPr>
        <w:t>[  ] Предоставляются</w:t>
      </w:r>
    </w:p>
    <w:p w:rsidR="002A00B3" w:rsidRPr="00D604D9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r w:rsidRPr="00D604D9">
        <w:rPr>
          <w:rFonts w:ascii="Arial" w:hAnsi="Arial" w:cs="Arial"/>
          <w:sz w:val="20"/>
          <w:lang w:val="ru-RU"/>
        </w:rPr>
        <w:t xml:space="preserve">[  ] Берутся из клипартов </w:t>
      </w:r>
    </w:p>
    <w:p w:rsidR="002A00B3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r w:rsidRPr="00D604D9">
        <w:rPr>
          <w:rFonts w:ascii="Arial" w:hAnsi="Arial" w:cs="Arial"/>
          <w:sz w:val="20"/>
          <w:lang w:val="ru-RU"/>
        </w:rPr>
        <w:lastRenderedPageBreak/>
        <w:t>[  ]</w:t>
      </w:r>
      <w:r>
        <w:rPr>
          <w:rFonts w:ascii="Arial" w:hAnsi="Arial" w:cs="Arial"/>
          <w:sz w:val="20"/>
          <w:lang w:val="ru-RU"/>
        </w:rPr>
        <w:t xml:space="preserve">Берутся из платных клипартов, </w:t>
      </w:r>
      <w:r w:rsidRPr="00D604D9">
        <w:rPr>
          <w:rFonts w:ascii="Arial" w:hAnsi="Arial" w:cs="Arial"/>
          <w:sz w:val="20"/>
          <w:lang w:val="ru-RU"/>
        </w:rPr>
        <w:t xml:space="preserve">платить </w:t>
      </w:r>
      <w:proofErr w:type="gramStart"/>
      <w:r w:rsidRPr="00D604D9">
        <w:rPr>
          <w:rFonts w:ascii="Arial" w:hAnsi="Arial" w:cs="Arial"/>
          <w:sz w:val="20"/>
          <w:lang w:val="ru-RU"/>
        </w:rPr>
        <w:t>согласны</w:t>
      </w:r>
      <w:proofErr w:type="gramEnd"/>
      <w:r w:rsidRPr="00D604D9">
        <w:rPr>
          <w:rFonts w:ascii="Arial" w:hAnsi="Arial" w:cs="Arial"/>
          <w:sz w:val="20"/>
          <w:lang w:val="ru-RU"/>
        </w:rPr>
        <w:t xml:space="preserve"> </w:t>
      </w:r>
    </w:p>
    <w:p w:rsidR="002A00B3" w:rsidRPr="00D604D9" w:rsidRDefault="002A00B3" w:rsidP="002A00B3">
      <w:pPr>
        <w:spacing w:after="0" w:line="240" w:lineRule="auto"/>
        <w:rPr>
          <w:rFonts w:ascii="Arial" w:hAnsi="Arial" w:cs="Arial"/>
          <w:sz w:val="20"/>
          <w:lang w:val="ru-RU"/>
        </w:rPr>
      </w:pPr>
      <w:r w:rsidRPr="0051285A">
        <w:rPr>
          <w:rFonts w:ascii="Arial" w:hAnsi="Arial" w:cs="Arial"/>
          <w:sz w:val="20"/>
          <w:lang w:val="ru-RU"/>
        </w:rPr>
        <w:t>[  ]</w:t>
      </w:r>
      <w:r w:rsidRPr="00D604D9">
        <w:rPr>
          <w:rFonts w:ascii="Arial" w:hAnsi="Arial" w:cs="Arial"/>
          <w:sz w:val="20"/>
          <w:lang w:val="ru-RU"/>
        </w:rPr>
        <w:t xml:space="preserve">Проводится специальная </w:t>
      </w:r>
      <w:r>
        <w:rPr>
          <w:rFonts w:ascii="Arial" w:hAnsi="Arial" w:cs="Arial"/>
          <w:sz w:val="20"/>
          <w:lang w:val="ru-RU"/>
        </w:rPr>
        <w:t xml:space="preserve">видеосъёмка </w:t>
      </w:r>
    </w:p>
    <w:p w:rsidR="00D604D9" w:rsidRDefault="00D604D9" w:rsidP="00B4065F">
      <w:pPr>
        <w:rPr>
          <w:rFonts w:ascii="Arial" w:hAnsi="Arial" w:cs="Arial"/>
          <w:b/>
          <w:color w:val="16A69A"/>
          <w:sz w:val="32"/>
          <w:lang w:val="ru-RU"/>
        </w:rPr>
      </w:pPr>
    </w:p>
    <w:p w:rsidR="00B4065F" w:rsidRPr="00BB3E85" w:rsidRDefault="00B4065F" w:rsidP="00B4065F">
      <w:pPr>
        <w:rPr>
          <w:rFonts w:ascii="Arial" w:hAnsi="Arial" w:cs="Arial"/>
          <w:b/>
          <w:color w:val="ED7D31" w:themeColor="accent2"/>
          <w:sz w:val="32"/>
          <w:lang w:val="ru-RU"/>
        </w:rPr>
      </w:pPr>
      <w:r w:rsidRPr="00BB3E85">
        <w:rPr>
          <w:rFonts w:ascii="Arial" w:hAnsi="Arial" w:cs="Arial"/>
          <w:b/>
          <w:color w:val="ED7D31" w:themeColor="accent2"/>
          <w:sz w:val="32"/>
          <w:lang w:val="ru-RU"/>
        </w:rPr>
        <w:t>Дополнительные услуги</w:t>
      </w:r>
    </w:p>
    <w:p w:rsidR="00B4065F" w:rsidRDefault="00B4065F" w:rsidP="00B4065F">
      <w:pPr>
        <w:spacing w:line="240" w:lineRule="auto"/>
        <w:rPr>
          <w:rFonts w:ascii="Arial" w:hAnsi="Arial" w:cs="Arial"/>
          <w:sz w:val="20"/>
          <w:szCs w:val="20"/>
          <w:lang w:val="ru-RU"/>
        </w:rPr>
      </w:pPr>
      <w:proofErr w:type="spellStart"/>
      <w:r w:rsidRPr="00B4065F">
        <w:rPr>
          <w:rFonts w:ascii="Arial" w:hAnsi="Arial" w:cs="Arial"/>
          <w:b/>
          <w:sz w:val="20"/>
          <w:szCs w:val="20"/>
          <w:lang w:val="ru-RU"/>
        </w:rPr>
        <w:t>Хостинг</w:t>
      </w:r>
      <w:proofErr w:type="spellEnd"/>
      <w:r w:rsidRPr="00B4065F">
        <w:rPr>
          <w:rFonts w:ascii="Arial" w:hAnsi="Arial" w:cs="Arial"/>
          <w:b/>
          <w:sz w:val="20"/>
          <w:szCs w:val="20"/>
          <w:lang w:val="ru-RU"/>
        </w:rPr>
        <w:t xml:space="preserve">. </w:t>
      </w:r>
      <w:r w:rsidRPr="00B4065F">
        <w:rPr>
          <w:rFonts w:ascii="Arial" w:hAnsi="Arial" w:cs="Arial"/>
          <w:sz w:val="20"/>
          <w:szCs w:val="20"/>
          <w:lang w:val="ru-RU"/>
        </w:rPr>
        <w:t>Рекомендуем использовать услуги специализированных компаний, если большое количество посетителей должны приходить на сайт круглосуточно и в выходные. Требуется абонентская плата.</w:t>
      </w:r>
    </w:p>
    <w:p w:rsidR="00B4065F" w:rsidRDefault="00B4065F" w:rsidP="00B4065F">
      <w:pPr>
        <w:pStyle w:val="Standard"/>
        <w:rPr>
          <w:rFonts w:ascii="Arial" w:eastAsia="Calibri" w:hAnsi="Arial" w:cs="Arial"/>
          <w:sz w:val="20"/>
        </w:rPr>
      </w:pPr>
      <w:r w:rsidRPr="00B4065F">
        <w:rPr>
          <w:rFonts w:ascii="Arial" w:eastAsia="Calibri" w:hAnsi="Arial" w:cs="Arial"/>
          <w:sz w:val="20"/>
        </w:rPr>
        <w:t>[  ] Да</w:t>
      </w:r>
      <w:proofErr w:type="gramStart"/>
      <w:r w:rsidRPr="00B4065F">
        <w:rPr>
          <w:rFonts w:ascii="Arial" w:eastAsia="Calibri" w:hAnsi="Arial" w:cs="Arial"/>
          <w:sz w:val="20"/>
        </w:rPr>
        <w:t xml:space="preserve"> [  ] </w:t>
      </w:r>
      <w:proofErr w:type="gramEnd"/>
      <w:r w:rsidRPr="00B4065F">
        <w:rPr>
          <w:rFonts w:ascii="Arial" w:eastAsia="Calibri" w:hAnsi="Arial" w:cs="Arial"/>
          <w:sz w:val="20"/>
        </w:rPr>
        <w:t>Нет</w:t>
      </w:r>
    </w:p>
    <w:p w:rsidR="00B4065F" w:rsidRPr="00B4065F" w:rsidRDefault="00B4065F" w:rsidP="00B4065F">
      <w:pPr>
        <w:pStyle w:val="Standard"/>
        <w:rPr>
          <w:rFonts w:ascii="Arial" w:eastAsia="Calibri" w:hAnsi="Arial" w:cs="Arial"/>
          <w:sz w:val="20"/>
        </w:rPr>
      </w:pPr>
    </w:p>
    <w:p w:rsidR="00B4065F" w:rsidRPr="00B4065F" w:rsidRDefault="00B4065F" w:rsidP="00B4065F">
      <w:pPr>
        <w:pStyle w:val="Standard"/>
        <w:rPr>
          <w:rFonts w:ascii="Arial" w:eastAsia="Calibri" w:hAnsi="Arial" w:cs="Arial"/>
          <w:b/>
          <w:sz w:val="20"/>
          <w:szCs w:val="20"/>
        </w:rPr>
      </w:pPr>
      <w:r w:rsidRPr="00B4065F">
        <w:rPr>
          <w:rFonts w:ascii="Arial" w:eastAsia="Calibri" w:hAnsi="Arial" w:cs="Arial"/>
          <w:b/>
          <w:sz w:val="20"/>
          <w:szCs w:val="20"/>
        </w:rPr>
        <w:t>Регистрация/ продление домена</w:t>
      </w:r>
    </w:p>
    <w:p w:rsidR="00B4065F" w:rsidRDefault="00B4065F" w:rsidP="00B4065F">
      <w:pPr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B4065F">
        <w:rPr>
          <w:rFonts w:ascii="Arial" w:hAnsi="Arial" w:cs="Arial"/>
          <w:sz w:val="20"/>
          <w:szCs w:val="20"/>
          <w:lang w:val="ru-RU"/>
        </w:rPr>
        <w:t xml:space="preserve">Лучше воспользоваться нашими услугами, чтобы зарегистрировать домен на вас и следить за ежегодной оплатой. При смене </w:t>
      </w:r>
      <w:proofErr w:type="spellStart"/>
      <w:r w:rsidRPr="00B4065F">
        <w:rPr>
          <w:rFonts w:ascii="Arial" w:hAnsi="Arial" w:cs="Arial"/>
          <w:sz w:val="20"/>
          <w:szCs w:val="20"/>
          <w:lang w:val="ru-RU"/>
        </w:rPr>
        <w:t>хостинга</w:t>
      </w:r>
      <w:proofErr w:type="spellEnd"/>
      <w:r w:rsidRPr="00B4065F">
        <w:rPr>
          <w:rFonts w:ascii="Arial" w:hAnsi="Arial" w:cs="Arial"/>
          <w:sz w:val="20"/>
          <w:szCs w:val="20"/>
          <w:lang w:val="ru-RU"/>
        </w:rPr>
        <w:t xml:space="preserve"> сайта требуется перенастраивать </w:t>
      </w:r>
      <w:r w:rsidRPr="00B4065F">
        <w:rPr>
          <w:rFonts w:ascii="Arial" w:hAnsi="Arial" w:cs="Arial"/>
          <w:sz w:val="20"/>
          <w:szCs w:val="20"/>
        </w:rPr>
        <w:t>DNS</w:t>
      </w:r>
      <w:r w:rsidRPr="00B4065F">
        <w:rPr>
          <w:rFonts w:ascii="Arial" w:hAnsi="Arial" w:cs="Arial"/>
          <w:sz w:val="20"/>
          <w:szCs w:val="20"/>
          <w:lang w:val="ru-RU"/>
        </w:rPr>
        <w:t>.</w:t>
      </w:r>
    </w:p>
    <w:p w:rsidR="00B4065F" w:rsidRPr="00B4065F" w:rsidRDefault="00B4065F" w:rsidP="00B4065F">
      <w:pPr>
        <w:pStyle w:val="Standard"/>
        <w:rPr>
          <w:rFonts w:ascii="Arial" w:eastAsia="Calibri" w:hAnsi="Arial" w:cs="Arial"/>
          <w:sz w:val="20"/>
        </w:rPr>
      </w:pPr>
      <w:r w:rsidRPr="00B4065F">
        <w:rPr>
          <w:rFonts w:ascii="Arial" w:eastAsia="Calibri" w:hAnsi="Arial" w:cs="Arial"/>
          <w:sz w:val="20"/>
        </w:rPr>
        <w:t>[  ] Да</w:t>
      </w:r>
      <w:proofErr w:type="gramStart"/>
      <w:r w:rsidRPr="00B4065F">
        <w:rPr>
          <w:rFonts w:ascii="Arial" w:eastAsia="Calibri" w:hAnsi="Arial" w:cs="Arial"/>
          <w:sz w:val="20"/>
        </w:rPr>
        <w:t xml:space="preserve"> [  ] </w:t>
      </w:r>
      <w:proofErr w:type="gramEnd"/>
      <w:r w:rsidRPr="00B4065F">
        <w:rPr>
          <w:rFonts w:ascii="Arial" w:eastAsia="Calibri" w:hAnsi="Arial" w:cs="Arial"/>
          <w:sz w:val="20"/>
        </w:rPr>
        <w:t>Нет</w:t>
      </w:r>
    </w:p>
    <w:p w:rsidR="00B4065F" w:rsidRPr="00B4065F" w:rsidRDefault="00B4065F" w:rsidP="00B4065F">
      <w:pPr>
        <w:spacing w:line="240" w:lineRule="auto"/>
        <w:rPr>
          <w:rFonts w:ascii="Arial" w:hAnsi="Arial" w:cs="Arial"/>
          <w:sz w:val="20"/>
          <w:szCs w:val="20"/>
          <w:lang w:val="ru-RU"/>
        </w:rPr>
      </w:pPr>
    </w:p>
    <w:p w:rsidR="00B4065F" w:rsidRPr="00B4065F" w:rsidRDefault="00B4065F" w:rsidP="00B4065F">
      <w:pPr>
        <w:pStyle w:val="Standard"/>
        <w:rPr>
          <w:rFonts w:ascii="Arial" w:eastAsia="Calibri" w:hAnsi="Arial" w:cs="Arial"/>
          <w:b/>
          <w:sz w:val="20"/>
          <w:szCs w:val="20"/>
        </w:rPr>
      </w:pPr>
      <w:r w:rsidRPr="00B4065F">
        <w:rPr>
          <w:rFonts w:ascii="Arial" w:eastAsia="Calibri" w:hAnsi="Arial" w:cs="Arial"/>
          <w:b/>
          <w:sz w:val="20"/>
          <w:szCs w:val="20"/>
        </w:rPr>
        <w:t>Услуги технической поддержки</w:t>
      </w:r>
    </w:p>
    <w:p w:rsidR="00B4065F" w:rsidRDefault="00B4065F" w:rsidP="00B4065F">
      <w:pPr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B4065F">
        <w:rPr>
          <w:rFonts w:ascii="Arial" w:hAnsi="Arial" w:cs="Arial"/>
          <w:sz w:val="20"/>
          <w:szCs w:val="20"/>
          <w:lang w:val="ru-RU"/>
        </w:rPr>
        <w:t xml:space="preserve">Решение технических проблем на сайте, публикация </w:t>
      </w:r>
      <w:proofErr w:type="spellStart"/>
      <w:r w:rsidRPr="00B4065F">
        <w:rPr>
          <w:rFonts w:ascii="Arial" w:hAnsi="Arial" w:cs="Arial"/>
          <w:sz w:val="20"/>
          <w:szCs w:val="20"/>
          <w:lang w:val="ru-RU"/>
        </w:rPr>
        <w:t>контента</w:t>
      </w:r>
      <w:proofErr w:type="spellEnd"/>
      <w:r w:rsidRPr="00B4065F">
        <w:rPr>
          <w:rFonts w:ascii="Arial" w:hAnsi="Arial" w:cs="Arial"/>
          <w:sz w:val="20"/>
          <w:szCs w:val="20"/>
          <w:lang w:val="ru-RU"/>
        </w:rPr>
        <w:t xml:space="preserve">, исправление верстки за сотрудниками. Обучение сотрудников работе с </w:t>
      </w:r>
      <w:r w:rsidRPr="00B4065F">
        <w:rPr>
          <w:rFonts w:ascii="Arial" w:hAnsi="Arial" w:cs="Arial"/>
          <w:sz w:val="20"/>
          <w:szCs w:val="20"/>
        </w:rPr>
        <w:t>CMS</w:t>
      </w:r>
      <w:r w:rsidRPr="00B4065F">
        <w:rPr>
          <w:rFonts w:ascii="Arial" w:hAnsi="Arial" w:cs="Arial"/>
          <w:sz w:val="20"/>
          <w:szCs w:val="20"/>
          <w:lang w:val="ru-RU"/>
        </w:rPr>
        <w:t>, помощь в прохождении курса «</w:t>
      </w:r>
      <w:proofErr w:type="spellStart"/>
      <w:r w:rsidRPr="00B4065F">
        <w:rPr>
          <w:rFonts w:ascii="Arial" w:hAnsi="Arial" w:cs="Arial"/>
          <w:sz w:val="20"/>
          <w:szCs w:val="20"/>
          <w:lang w:val="ru-RU"/>
        </w:rPr>
        <w:t>Контент-менеджер</w:t>
      </w:r>
      <w:proofErr w:type="spellEnd"/>
      <w:r w:rsidRPr="00B4065F">
        <w:rPr>
          <w:rFonts w:ascii="Arial" w:hAnsi="Arial" w:cs="Arial"/>
          <w:sz w:val="20"/>
          <w:szCs w:val="20"/>
          <w:lang w:val="ru-RU"/>
        </w:rPr>
        <w:t xml:space="preserve"> </w:t>
      </w:r>
      <w:r w:rsidRPr="00B4065F">
        <w:rPr>
          <w:rFonts w:ascii="Arial" w:hAnsi="Arial" w:cs="Arial"/>
          <w:sz w:val="20"/>
          <w:szCs w:val="20"/>
        </w:rPr>
        <w:t>CMS</w:t>
      </w:r>
      <w:r w:rsidRPr="00B4065F">
        <w:rPr>
          <w:rFonts w:ascii="Arial" w:hAnsi="Arial" w:cs="Arial"/>
          <w:sz w:val="20"/>
          <w:szCs w:val="20"/>
          <w:lang w:val="ru-RU"/>
        </w:rPr>
        <w:t xml:space="preserve"> "1С-Битрикс: Управление сайтом". Возможна </w:t>
      </w:r>
      <w:proofErr w:type="gramStart"/>
      <w:r w:rsidRPr="00B4065F">
        <w:rPr>
          <w:rFonts w:ascii="Arial" w:hAnsi="Arial" w:cs="Arial"/>
          <w:sz w:val="20"/>
          <w:szCs w:val="20"/>
          <w:lang w:val="ru-RU"/>
        </w:rPr>
        <w:t>работа</w:t>
      </w:r>
      <w:proofErr w:type="gramEnd"/>
      <w:r w:rsidRPr="00B4065F">
        <w:rPr>
          <w:rFonts w:ascii="Arial" w:hAnsi="Arial" w:cs="Arial"/>
          <w:sz w:val="20"/>
          <w:szCs w:val="20"/>
          <w:lang w:val="ru-RU"/>
        </w:rPr>
        <w:t xml:space="preserve"> как в рамках абонентской оплаты, так и оплаты за отработанное количество часов специалистов. В ряд тарифов включено написание и </w:t>
      </w:r>
      <w:proofErr w:type="spellStart"/>
      <w:r w:rsidRPr="00B4065F">
        <w:rPr>
          <w:rFonts w:ascii="Arial" w:hAnsi="Arial" w:cs="Arial"/>
          <w:sz w:val="20"/>
          <w:szCs w:val="20"/>
          <w:lang w:val="ru-RU"/>
        </w:rPr>
        <w:t>рерайт</w:t>
      </w:r>
      <w:proofErr w:type="spellEnd"/>
      <w:r w:rsidRPr="00B4065F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 w:rsidRPr="00B4065F">
        <w:rPr>
          <w:rFonts w:ascii="Arial" w:hAnsi="Arial" w:cs="Arial"/>
          <w:sz w:val="20"/>
          <w:szCs w:val="20"/>
          <w:lang w:val="ru-RU"/>
        </w:rPr>
        <w:t>контента</w:t>
      </w:r>
      <w:proofErr w:type="spellEnd"/>
      <w:r w:rsidRPr="00B4065F">
        <w:rPr>
          <w:rFonts w:ascii="Arial" w:hAnsi="Arial" w:cs="Arial"/>
          <w:sz w:val="20"/>
          <w:szCs w:val="20"/>
          <w:lang w:val="ru-RU"/>
        </w:rPr>
        <w:t xml:space="preserve">, </w:t>
      </w:r>
      <w:proofErr w:type="spellStart"/>
      <w:r w:rsidRPr="00B4065F">
        <w:rPr>
          <w:rFonts w:ascii="Arial" w:hAnsi="Arial" w:cs="Arial"/>
          <w:sz w:val="20"/>
          <w:szCs w:val="20"/>
          <w:lang w:val="ru-RU"/>
        </w:rPr>
        <w:t>хостинг</w:t>
      </w:r>
      <w:proofErr w:type="spellEnd"/>
      <w:r w:rsidRPr="00B4065F">
        <w:rPr>
          <w:rFonts w:ascii="Arial" w:hAnsi="Arial" w:cs="Arial"/>
          <w:sz w:val="20"/>
          <w:szCs w:val="20"/>
          <w:lang w:val="ru-RU"/>
        </w:rPr>
        <w:t xml:space="preserve"> и ведение доменных имен.</w:t>
      </w:r>
    </w:p>
    <w:p w:rsidR="00B4065F" w:rsidRPr="00B4065F" w:rsidRDefault="00B4065F" w:rsidP="00B4065F">
      <w:pPr>
        <w:pStyle w:val="Standard"/>
        <w:rPr>
          <w:rFonts w:ascii="Arial" w:eastAsia="Calibri" w:hAnsi="Arial" w:cs="Arial"/>
          <w:sz w:val="20"/>
        </w:rPr>
      </w:pPr>
      <w:r w:rsidRPr="00B4065F">
        <w:rPr>
          <w:rFonts w:ascii="Arial" w:eastAsia="Calibri" w:hAnsi="Arial" w:cs="Arial"/>
          <w:sz w:val="20"/>
        </w:rPr>
        <w:t>[  ] Да</w:t>
      </w:r>
      <w:proofErr w:type="gramStart"/>
      <w:r w:rsidRPr="00B4065F">
        <w:rPr>
          <w:rFonts w:ascii="Arial" w:eastAsia="Calibri" w:hAnsi="Arial" w:cs="Arial"/>
          <w:sz w:val="20"/>
        </w:rPr>
        <w:t xml:space="preserve"> [  ] </w:t>
      </w:r>
      <w:proofErr w:type="gramEnd"/>
      <w:r w:rsidRPr="00B4065F">
        <w:rPr>
          <w:rFonts w:ascii="Arial" w:eastAsia="Calibri" w:hAnsi="Arial" w:cs="Arial"/>
          <w:sz w:val="20"/>
        </w:rPr>
        <w:t>Нет</w:t>
      </w:r>
    </w:p>
    <w:p w:rsidR="00B4065F" w:rsidRPr="00B4065F" w:rsidRDefault="00B4065F" w:rsidP="00B4065F">
      <w:pPr>
        <w:spacing w:line="240" w:lineRule="auto"/>
        <w:rPr>
          <w:rFonts w:ascii="Arial" w:hAnsi="Arial" w:cs="Arial"/>
          <w:sz w:val="20"/>
          <w:szCs w:val="20"/>
          <w:lang w:val="ru-RU"/>
        </w:rPr>
      </w:pPr>
    </w:p>
    <w:p w:rsidR="00B4065F" w:rsidRDefault="00B4065F" w:rsidP="00B4065F">
      <w:pPr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B4065F">
        <w:rPr>
          <w:rFonts w:ascii="Arial" w:hAnsi="Arial" w:cs="Arial"/>
          <w:b/>
          <w:sz w:val="20"/>
          <w:szCs w:val="20"/>
          <w:lang w:val="ru-RU"/>
        </w:rPr>
        <w:t>Необходимо разработать логотип или фирменный стиль</w:t>
      </w:r>
      <w:r w:rsidRPr="00B4065F">
        <w:rPr>
          <w:rFonts w:ascii="Arial" w:hAnsi="Arial" w:cs="Arial"/>
          <w:sz w:val="20"/>
          <w:szCs w:val="20"/>
          <w:lang w:val="ru-RU"/>
        </w:rPr>
        <w:t xml:space="preserve">? На данную услугу у нас есть отдельный </w:t>
      </w:r>
      <w:proofErr w:type="spellStart"/>
      <w:r w:rsidRPr="00B4065F">
        <w:rPr>
          <w:rFonts w:ascii="Arial" w:hAnsi="Arial" w:cs="Arial"/>
          <w:sz w:val="20"/>
          <w:szCs w:val="20"/>
          <w:lang w:val="ru-RU"/>
        </w:rPr>
        <w:t>бриф</w:t>
      </w:r>
      <w:proofErr w:type="spellEnd"/>
      <w:r w:rsidRPr="00B4065F">
        <w:rPr>
          <w:rFonts w:ascii="Arial" w:hAnsi="Arial" w:cs="Arial"/>
          <w:sz w:val="20"/>
          <w:szCs w:val="20"/>
          <w:lang w:val="ru-RU"/>
        </w:rPr>
        <w:t xml:space="preserve">, который мы вышлем при необходимости. Пока просто укажите, что бы вы хотели заказать. </w:t>
      </w:r>
    </w:p>
    <w:p w:rsidR="00B4065F" w:rsidRPr="00B4065F" w:rsidRDefault="00B4065F" w:rsidP="00B4065F">
      <w:pPr>
        <w:pStyle w:val="Standard"/>
        <w:rPr>
          <w:rFonts w:ascii="Arial" w:eastAsia="Calibri" w:hAnsi="Arial" w:cs="Arial"/>
          <w:sz w:val="20"/>
        </w:rPr>
      </w:pPr>
      <w:r w:rsidRPr="00B4065F">
        <w:rPr>
          <w:rFonts w:ascii="Arial" w:eastAsia="Calibri" w:hAnsi="Arial" w:cs="Arial"/>
          <w:sz w:val="20"/>
        </w:rPr>
        <w:t>[  ] Да</w:t>
      </w:r>
      <w:proofErr w:type="gramStart"/>
      <w:r w:rsidRPr="00B4065F">
        <w:rPr>
          <w:rFonts w:ascii="Arial" w:eastAsia="Calibri" w:hAnsi="Arial" w:cs="Arial"/>
          <w:sz w:val="20"/>
        </w:rPr>
        <w:t xml:space="preserve"> [  ] </w:t>
      </w:r>
      <w:proofErr w:type="gramEnd"/>
      <w:r w:rsidRPr="00B4065F">
        <w:rPr>
          <w:rFonts w:ascii="Arial" w:eastAsia="Calibri" w:hAnsi="Arial" w:cs="Arial"/>
          <w:sz w:val="20"/>
        </w:rPr>
        <w:t>Нет</w:t>
      </w:r>
    </w:p>
    <w:p w:rsidR="00B4065F" w:rsidRPr="00B4065F" w:rsidRDefault="00B4065F" w:rsidP="00B4065F">
      <w:pPr>
        <w:spacing w:line="240" w:lineRule="auto"/>
        <w:rPr>
          <w:rFonts w:ascii="Arial" w:hAnsi="Arial" w:cs="Arial"/>
          <w:sz w:val="20"/>
          <w:szCs w:val="20"/>
          <w:lang w:val="ru-RU"/>
        </w:rPr>
      </w:pPr>
    </w:p>
    <w:p w:rsidR="00B4065F" w:rsidRPr="00B4065F" w:rsidRDefault="00B4065F" w:rsidP="00B4065F">
      <w:pPr>
        <w:spacing w:line="240" w:lineRule="auto"/>
        <w:rPr>
          <w:rFonts w:ascii="Arial" w:hAnsi="Arial" w:cs="Arial"/>
          <w:sz w:val="20"/>
          <w:szCs w:val="20"/>
          <w:lang w:val="ru-RU"/>
        </w:rPr>
      </w:pPr>
      <w:r w:rsidRPr="00B4065F">
        <w:rPr>
          <w:rFonts w:ascii="Arial" w:hAnsi="Arial" w:cs="Arial"/>
          <w:b/>
          <w:sz w:val="20"/>
          <w:szCs w:val="20"/>
          <w:lang w:val="ru-RU"/>
        </w:rPr>
        <w:t>Есть ли особые пожелания по заданию?</w:t>
      </w:r>
    </w:p>
    <w:tbl>
      <w:tblPr>
        <w:tblW w:w="0" w:type="auto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9"/>
      </w:tblGrid>
      <w:tr w:rsidR="00B4065F" w:rsidRPr="001B0549" w:rsidTr="002A00B3">
        <w:trPr>
          <w:trHeight w:val="2163"/>
        </w:trPr>
        <w:tc>
          <w:tcPr>
            <w:tcW w:w="10429" w:type="dxa"/>
          </w:tcPr>
          <w:p w:rsidR="00B4065F" w:rsidRDefault="00B4065F" w:rsidP="00B4065F">
            <w:pPr>
              <w:ind w:left="81"/>
              <w:rPr>
                <w:lang w:val="ru-RU"/>
              </w:rPr>
            </w:pPr>
          </w:p>
          <w:p w:rsidR="00B4065F" w:rsidRDefault="00B4065F" w:rsidP="00B4065F">
            <w:pPr>
              <w:ind w:left="81"/>
              <w:rPr>
                <w:lang w:val="ru-RU"/>
              </w:rPr>
            </w:pPr>
          </w:p>
          <w:p w:rsidR="00B4065F" w:rsidRDefault="00B4065F" w:rsidP="002A00B3">
            <w:pPr>
              <w:rPr>
                <w:lang w:val="ru-RU"/>
              </w:rPr>
            </w:pPr>
          </w:p>
          <w:p w:rsidR="002A00B3" w:rsidRDefault="002A00B3" w:rsidP="002A00B3">
            <w:pPr>
              <w:rPr>
                <w:lang w:val="ru-RU"/>
              </w:rPr>
            </w:pPr>
          </w:p>
          <w:p w:rsidR="00B4065F" w:rsidRDefault="00B4065F" w:rsidP="00B4065F">
            <w:pPr>
              <w:ind w:left="81"/>
              <w:rPr>
                <w:lang w:val="ru-RU"/>
              </w:rPr>
            </w:pPr>
          </w:p>
          <w:p w:rsidR="00B4065F" w:rsidRDefault="00B4065F" w:rsidP="00B4065F">
            <w:pPr>
              <w:ind w:left="81"/>
              <w:rPr>
                <w:lang w:val="ru-RU"/>
              </w:rPr>
            </w:pPr>
          </w:p>
          <w:p w:rsidR="00B4065F" w:rsidRDefault="00B4065F" w:rsidP="002A00B3">
            <w:pPr>
              <w:rPr>
                <w:lang w:val="ru-RU"/>
              </w:rPr>
            </w:pPr>
          </w:p>
        </w:tc>
      </w:tr>
    </w:tbl>
    <w:p w:rsidR="00685818" w:rsidRDefault="00685818" w:rsidP="00685818">
      <w:pPr>
        <w:rPr>
          <w:lang w:val="ru-RU"/>
        </w:rPr>
      </w:pPr>
    </w:p>
    <w:sectPr w:rsidR="00685818" w:rsidSect="000F7DEF">
      <w:headerReference w:type="default" r:id="rId14"/>
      <w:footerReference w:type="default" r:id="rId15"/>
      <w:pgSz w:w="12240" w:h="15840" w:code="1"/>
      <w:pgMar w:top="720" w:right="720" w:bottom="720" w:left="720" w:header="709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CDA" w:rsidRDefault="00BA1CDA" w:rsidP="00431FF2">
      <w:pPr>
        <w:spacing w:after="0" w:line="240" w:lineRule="auto"/>
      </w:pPr>
      <w:r>
        <w:separator/>
      </w:r>
    </w:p>
  </w:endnote>
  <w:endnote w:type="continuationSeparator" w:id="1">
    <w:p w:rsidR="00BA1CDA" w:rsidRDefault="00BA1CDA" w:rsidP="00431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49" w:rsidRPr="00ED0F4C" w:rsidRDefault="00BB3E85" w:rsidP="00ED0F4C">
    <w:pPr>
      <w:spacing w:line="240" w:lineRule="auto"/>
      <w:jc w:val="center"/>
      <w:rPr>
        <w:rFonts w:ascii="Arial" w:hAnsi="Arial" w:cs="Arial"/>
        <w:b/>
        <w:color w:val="808080" w:themeColor="background1" w:themeShade="80"/>
        <w:sz w:val="20"/>
        <w:szCs w:val="20"/>
      </w:rPr>
    </w:pPr>
    <w:r>
      <w:rPr>
        <w:rFonts w:ascii="Arial" w:hAnsi="Arial" w:cs="Arial"/>
        <w:b/>
        <w:color w:val="808080" w:themeColor="background1" w:themeShade="80"/>
        <w:sz w:val="20"/>
        <w:szCs w:val="20"/>
      </w:rPr>
      <w:t>Rubstudio.ru</w:t>
    </w:r>
    <w:r w:rsidR="00C85C49" w:rsidRPr="00ED0F4C">
      <w:rPr>
        <w:rFonts w:ascii="Arial" w:hAnsi="Arial" w:cs="Arial"/>
        <w:b/>
        <w:color w:val="808080" w:themeColor="background1" w:themeShade="80"/>
        <w:sz w:val="20"/>
        <w:szCs w:val="20"/>
      </w:rPr>
      <w:t xml:space="preserve">                                                           </w:t>
    </w:r>
    <w:hyperlink r:id="rId1" w:history="1">
      <w:r w:rsidRPr="00DD627D">
        <w:rPr>
          <w:rStyle w:val="a7"/>
          <w:rFonts w:ascii="Arial" w:hAnsi="Arial" w:cs="Arial"/>
          <w:b/>
          <w:sz w:val="20"/>
          <w:szCs w:val="20"/>
        </w:rPr>
        <w:t>info@rubstudio.ru</w:t>
      </w:r>
    </w:hyperlink>
  </w:p>
  <w:p w:rsidR="00C85C49" w:rsidRDefault="00C85C49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CDA" w:rsidRDefault="00BA1CDA" w:rsidP="00431FF2">
      <w:pPr>
        <w:spacing w:after="0" w:line="240" w:lineRule="auto"/>
      </w:pPr>
      <w:r>
        <w:separator/>
      </w:r>
    </w:p>
  </w:footnote>
  <w:footnote w:type="continuationSeparator" w:id="1">
    <w:p w:rsidR="00BA1CDA" w:rsidRDefault="00BA1CDA" w:rsidP="00431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49" w:rsidRPr="00CE5D9A" w:rsidRDefault="00C85C49" w:rsidP="00C85C49">
    <w:pPr>
      <w:pStyle w:val="a3"/>
      <w:jc w:val="right"/>
      <w:rPr>
        <w:b/>
        <w:color w:val="00B0F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F5F2F"/>
    <w:multiLevelType w:val="hybridMultilevel"/>
    <w:tmpl w:val="C6123FC6"/>
    <w:lvl w:ilvl="0" w:tplc="1ECE2AD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93AED"/>
    <w:multiLevelType w:val="hybridMultilevel"/>
    <w:tmpl w:val="9296F8B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35239F7"/>
    <w:multiLevelType w:val="hybridMultilevel"/>
    <w:tmpl w:val="3654A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A30E49"/>
    <w:multiLevelType w:val="hybridMultilevel"/>
    <w:tmpl w:val="5784E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377282"/>
    <w:multiLevelType w:val="hybridMultilevel"/>
    <w:tmpl w:val="59A6CCB0"/>
    <w:lvl w:ilvl="0" w:tplc="B948A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DC7ED5"/>
    <w:multiLevelType w:val="hybridMultilevel"/>
    <w:tmpl w:val="FE1C3E7E"/>
    <w:lvl w:ilvl="0" w:tplc="B948A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AF0140"/>
    <w:multiLevelType w:val="hybridMultilevel"/>
    <w:tmpl w:val="2BF00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58508F"/>
    <w:multiLevelType w:val="hybridMultilevel"/>
    <w:tmpl w:val="7D44FC0E"/>
    <w:lvl w:ilvl="0" w:tplc="B948A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DB0CA7"/>
    <w:multiLevelType w:val="hybridMultilevel"/>
    <w:tmpl w:val="28B4E398"/>
    <w:lvl w:ilvl="0" w:tplc="B948A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1FF2"/>
    <w:rsid w:val="00035C86"/>
    <w:rsid w:val="00076212"/>
    <w:rsid w:val="00081D7D"/>
    <w:rsid w:val="00095D83"/>
    <w:rsid w:val="000A6705"/>
    <w:rsid w:val="000F5F6B"/>
    <w:rsid w:val="000F7DEF"/>
    <w:rsid w:val="00151C7B"/>
    <w:rsid w:val="00153BD6"/>
    <w:rsid w:val="00194611"/>
    <w:rsid w:val="001B0549"/>
    <w:rsid w:val="001B0FC4"/>
    <w:rsid w:val="001C629D"/>
    <w:rsid w:val="001C6C86"/>
    <w:rsid w:val="002111FA"/>
    <w:rsid w:val="0021232B"/>
    <w:rsid w:val="0024247A"/>
    <w:rsid w:val="00252509"/>
    <w:rsid w:val="002A00B3"/>
    <w:rsid w:val="003D0CDC"/>
    <w:rsid w:val="00431FF2"/>
    <w:rsid w:val="0045430A"/>
    <w:rsid w:val="004B17F9"/>
    <w:rsid w:val="004C70AE"/>
    <w:rsid w:val="0051285A"/>
    <w:rsid w:val="00541813"/>
    <w:rsid w:val="00543D1B"/>
    <w:rsid w:val="00547FF0"/>
    <w:rsid w:val="00564F19"/>
    <w:rsid w:val="005B62E2"/>
    <w:rsid w:val="00685818"/>
    <w:rsid w:val="006C4B4B"/>
    <w:rsid w:val="006C4CE1"/>
    <w:rsid w:val="006F608D"/>
    <w:rsid w:val="007E01AC"/>
    <w:rsid w:val="00825E78"/>
    <w:rsid w:val="0086291A"/>
    <w:rsid w:val="00874EF2"/>
    <w:rsid w:val="00894BED"/>
    <w:rsid w:val="008C4374"/>
    <w:rsid w:val="008F4A3C"/>
    <w:rsid w:val="008F5227"/>
    <w:rsid w:val="00994F5C"/>
    <w:rsid w:val="009B2C0A"/>
    <w:rsid w:val="00A15A0F"/>
    <w:rsid w:val="00A56275"/>
    <w:rsid w:val="00A677B8"/>
    <w:rsid w:val="00AA45A9"/>
    <w:rsid w:val="00AA4761"/>
    <w:rsid w:val="00AD536A"/>
    <w:rsid w:val="00B40496"/>
    <w:rsid w:val="00B4065F"/>
    <w:rsid w:val="00B5709A"/>
    <w:rsid w:val="00BA1CDA"/>
    <w:rsid w:val="00BB3E85"/>
    <w:rsid w:val="00BD0B2B"/>
    <w:rsid w:val="00BF1277"/>
    <w:rsid w:val="00C71653"/>
    <w:rsid w:val="00C85C49"/>
    <w:rsid w:val="00CA11A8"/>
    <w:rsid w:val="00D004C2"/>
    <w:rsid w:val="00D604D9"/>
    <w:rsid w:val="00DF3073"/>
    <w:rsid w:val="00E06A5D"/>
    <w:rsid w:val="00E26AE8"/>
    <w:rsid w:val="00E57C39"/>
    <w:rsid w:val="00E84158"/>
    <w:rsid w:val="00ED0F4C"/>
    <w:rsid w:val="00ED6F3B"/>
    <w:rsid w:val="00F12233"/>
    <w:rsid w:val="00F14261"/>
    <w:rsid w:val="00F275CA"/>
    <w:rsid w:val="00F5533A"/>
    <w:rsid w:val="00FC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" strokecolor="none [320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FF2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31FF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FF2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a3">
    <w:name w:val="header"/>
    <w:basedOn w:val="a"/>
    <w:link w:val="a4"/>
    <w:uiPriority w:val="99"/>
    <w:unhideWhenUsed/>
    <w:rsid w:val="00431FF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1FF2"/>
    <w:rPr>
      <w:rFonts w:ascii="Calibri" w:eastAsia="Calibri" w:hAnsi="Calibri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431FF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1FF2"/>
    <w:rPr>
      <w:rFonts w:ascii="Calibri" w:eastAsia="Calibri" w:hAnsi="Calibri" w:cs="Times New Roman"/>
      <w:lang w:val="en-US"/>
    </w:rPr>
  </w:style>
  <w:style w:type="character" w:styleId="a7">
    <w:name w:val="Hyperlink"/>
    <w:unhideWhenUsed/>
    <w:rsid w:val="00431FF2"/>
    <w:rPr>
      <w:color w:val="0000FF"/>
      <w:u w:val="single"/>
    </w:rPr>
  </w:style>
  <w:style w:type="paragraph" w:customStyle="1" w:styleId="a8">
    <w:name w:val="Основной без отступа"/>
    <w:basedOn w:val="a"/>
    <w:rsid w:val="00431FF2"/>
    <w:pPr>
      <w:suppressAutoHyphens/>
      <w:spacing w:before="60" w:after="60" w:line="240" w:lineRule="auto"/>
      <w:jc w:val="both"/>
    </w:pPr>
    <w:rPr>
      <w:rFonts w:ascii="Times New Roman" w:eastAsia="Times New Roman" w:hAnsi="Times New Roman"/>
      <w:sz w:val="24"/>
      <w:szCs w:val="24"/>
      <w:lang w:val="ru-RU" w:eastAsia="ar-SA"/>
    </w:rPr>
  </w:style>
  <w:style w:type="character" w:customStyle="1" w:styleId="A10">
    <w:name w:val="A1"/>
    <w:rsid w:val="00BF1277"/>
    <w:rPr>
      <w:rFonts w:cs="Myriad Pro Light"/>
      <w:color w:val="221F1F"/>
      <w:sz w:val="40"/>
      <w:szCs w:val="40"/>
    </w:rPr>
  </w:style>
  <w:style w:type="character" w:customStyle="1" w:styleId="A60">
    <w:name w:val="A6"/>
    <w:rsid w:val="00BF1277"/>
    <w:rPr>
      <w:rFonts w:cs="Myriad Pro Light"/>
      <w:color w:val="777777"/>
      <w:sz w:val="22"/>
      <w:szCs w:val="22"/>
    </w:rPr>
  </w:style>
  <w:style w:type="table" w:styleId="a9">
    <w:name w:val="Table Grid"/>
    <w:basedOn w:val="a1"/>
    <w:uiPriority w:val="39"/>
    <w:rsid w:val="00242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43D1B"/>
    <w:pPr>
      <w:ind w:left="720"/>
      <w:contextualSpacing/>
    </w:pPr>
  </w:style>
  <w:style w:type="paragraph" w:customStyle="1" w:styleId="Standard">
    <w:name w:val="Standard"/>
    <w:rsid w:val="00E8415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b">
    <w:name w:val="Balloon Text"/>
    <w:basedOn w:val="a"/>
    <w:link w:val="ac"/>
    <w:uiPriority w:val="99"/>
    <w:semiHidden/>
    <w:unhideWhenUsed/>
    <w:rsid w:val="00BB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3E8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ogle.com/font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tigerweb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ubstudi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270B8-E026-45DB-B6BE-C3CC34421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Шевченко</dc:creator>
  <cp:lastModifiedBy>admin</cp:lastModifiedBy>
  <cp:revision>5</cp:revision>
  <dcterms:created xsi:type="dcterms:W3CDTF">2019-12-23T06:40:00Z</dcterms:created>
  <dcterms:modified xsi:type="dcterms:W3CDTF">2019-12-23T06:51:00Z</dcterms:modified>
</cp:coreProperties>
</file>